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5294F" w14:textId="3486A40B" w:rsidR="009943B3" w:rsidRPr="00070811" w:rsidRDefault="00070811" w:rsidP="00070811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070811">
        <w:rPr>
          <w:noProof/>
          <w:sz w:val="30"/>
          <w:szCs w:val="30"/>
        </w:rPr>
        <w:drawing>
          <wp:anchor distT="0" distB="0" distL="114300" distR="114300" simplePos="0" relativeHeight="251662336" behindDoc="0" locked="0" layoutInCell="1" allowOverlap="1" wp14:anchorId="6C7003B6" wp14:editId="3A7786FF">
            <wp:simplePos x="0" y="0"/>
            <wp:positionH relativeFrom="column">
              <wp:posOffset>-123825</wp:posOffset>
            </wp:positionH>
            <wp:positionV relativeFrom="paragraph">
              <wp:posOffset>-110807</wp:posOffset>
            </wp:positionV>
            <wp:extent cx="652145" cy="622012"/>
            <wp:effectExtent l="0" t="0" r="0" b="6985"/>
            <wp:wrapNone/>
            <wp:docPr id="190521491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214914" name="Picture 190521491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2145" cy="6220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0811">
        <w:rPr>
          <w:noProof/>
          <w:sz w:val="30"/>
          <w:szCs w:val="30"/>
        </w:rPr>
        <w:drawing>
          <wp:anchor distT="0" distB="0" distL="114300" distR="114300" simplePos="0" relativeHeight="251681792" behindDoc="0" locked="0" layoutInCell="1" allowOverlap="1" wp14:anchorId="298D51A6" wp14:editId="619275C2">
            <wp:simplePos x="0" y="0"/>
            <wp:positionH relativeFrom="column">
              <wp:posOffset>5214620</wp:posOffset>
            </wp:positionH>
            <wp:positionV relativeFrom="paragraph">
              <wp:posOffset>-9208</wp:posOffset>
            </wp:positionV>
            <wp:extent cx="1071336" cy="4857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" r="342" b="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336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00E9" w:rsidRPr="00070811">
        <w:rPr>
          <w:rFonts w:ascii="Times New Roman" w:hAnsi="Times New Roman" w:cs="Times New Roman"/>
          <w:b/>
          <w:bCs/>
          <w:sz w:val="30"/>
          <w:szCs w:val="30"/>
        </w:rPr>
        <w:t>MAHATMA GANDHI UNIVERSITY,</w:t>
      </w:r>
      <w:r w:rsidR="009459BF" w:rsidRPr="00070811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5700E9" w:rsidRPr="00070811">
        <w:rPr>
          <w:rFonts w:ascii="Times New Roman" w:hAnsi="Times New Roman" w:cs="Times New Roman"/>
          <w:b/>
          <w:bCs/>
          <w:sz w:val="30"/>
          <w:szCs w:val="30"/>
        </w:rPr>
        <w:t>KOTTAYAM</w:t>
      </w:r>
    </w:p>
    <w:p w14:paraId="69BEA259" w14:textId="69554F92" w:rsidR="009943B3" w:rsidRPr="00070811" w:rsidRDefault="005700E9" w:rsidP="00957C6D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</w:rPr>
      </w:pPr>
      <w:r w:rsidRPr="00070811">
        <w:rPr>
          <w:rFonts w:ascii="Times New Roman" w:hAnsi="Times New Roman" w:cs="Times New Roman"/>
          <w:b/>
          <w:bCs/>
        </w:rPr>
        <w:t>INTER UNIVERSITY CENTRE FOR DISABILITY STUDIES (IUCDS)</w:t>
      </w:r>
    </w:p>
    <w:p w14:paraId="51672AB0" w14:textId="08DA8E1A" w:rsidR="009943B3" w:rsidRDefault="00957C6D" w:rsidP="005A4B33">
      <w:pPr>
        <w:pStyle w:val="Heading2"/>
        <w:spacing w:before="120" w:after="120"/>
        <w:jc w:val="center"/>
        <w:rPr>
          <w:rFonts w:ascii="Times New Roman" w:hAnsi="Times New Roman" w:cs="Times New Roman"/>
          <w:color w:val="auto"/>
        </w:rPr>
      </w:pPr>
      <w:r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67808" behindDoc="1" locked="0" layoutInCell="1" allowOverlap="1" wp14:anchorId="5EBA9F14" wp14:editId="343D2324">
                <wp:simplePos x="0" y="0"/>
                <wp:positionH relativeFrom="column">
                  <wp:posOffset>561975</wp:posOffset>
                </wp:positionH>
                <wp:positionV relativeFrom="paragraph">
                  <wp:posOffset>6033</wp:posOffset>
                </wp:positionV>
                <wp:extent cx="4776788" cy="461645"/>
                <wp:effectExtent l="0" t="0" r="24130" b="14605"/>
                <wp:wrapNone/>
                <wp:docPr id="49382749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6788" cy="4616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99C861" w14:textId="77777777" w:rsidR="00957C6D" w:rsidRDefault="00957C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BA9F14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44.25pt;margin-top:.5pt;width:376.15pt;height:36.35pt;z-index:-25154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" fillcolor="#d8d8d8 [2732]" strokeweight=".5pt">
                <v:textbox>
                  <w:txbxContent>
                    <w:p w14:paraId="2699C861" w14:textId="77777777" w:rsidR="00957C6D" w:rsidRDefault="00957C6D"/>
                  </w:txbxContent>
                </v:textbox>
              </v:shape>
            </w:pict>
          </mc:Fallback>
        </mc:AlternateContent>
      </w:r>
      <w:r w:rsidR="005700E9" w:rsidRPr="000E626E">
        <w:rPr>
          <w:rFonts w:ascii="Times New Roman" w:hAnsi="Times New Roman" w:cs="Times New Roman"/>
          <w:color w:val="auto"/>
        </w:rPr>
        <w:t>Application Form for Master of Social Work (MSW)</w:t>
      </w:r>
      <w:r w:rsidR="005700E9" w:rsidRPr="000E626E">
        <w:rPr>
          <w:rFonts w:ascii="Times New Roman" w:hAnsi="Times New Roman" w:cs="Times New Roman"/>
          <w:color w:val="auto"/>
        </w:rPr>
        <w:br/>
        <w:t xml:space="preserve">(Self-Financing </w:t>
      </w:r>
      <w:proofErr w:type="spellStart"/>
      <w:r w:rsidR="005700E9" w:rsidRPr="000E626E">
        <w:rPr>
          <w:rFonts w:ascii="Times New Roman" w:hAnsi="Times New Roman" w:cs="Times New Roman"/>
          <w:color w:val="auto"/>
        </w:rPr>
        <w:t>Programme</w:t>
      </w:r>
      <w:proofErr w:type="spellEnd"/>
      <w:r w:rsidR="005700E9" w:rsidRPr="000E626E">
        <w:rPr>
          <w:rFonts w:ascii="Times New Roman" w:hAnsi="Times New Roman" w:cs="Times New Roman"/>
          <w:color w:val="auto"/>
        </w:rPr>
        <w:t xml:space="preserve"> | 2026–2028 </w:t>
      </w:r>
      <w:r w:rsidR="001E07BF" w:rsidRPr="000E626E">
        <w:rPr>
          <w:rFonts w:ascii="Times New Roman" w:hAnsi="Times New Roman" w:cs="Times New Roman"/>
          <w:color w:val="auto"/>
        </w:rPr>
        <w:t>Admission</w:t>
      </w:r>
      <w:r w:rsidR="005700E9" w:rsidRPr="000E626E">
        <w:rPr>
          <w:rFonts w:ascii="Times New Roman" w:hAnsi="Times New Roman" w:cs="Times New Roman"/>
          <w:color w:val="auto"/>
        </w:rPr>
        <w:t>)</w:t>
      </w:r>
    </w:p>
    <w:p w14:paraId="7DDD9386" w14:textId="42B56997" w:rsidR="009943B3" w:rsidRPr="009F7991" w:rsidRDefault="005700E9" w:rsidP="00957C6D">
      <w:pPr>
        <w:pStyle w:val="Heading2"/>
        <w:spacing w:before="240" w:after="40"/>
        <w:ind w:hanging="540"/>
        <w:rPr>
          <w:rFonts w:ascii="Times New Roman" w:hAnsi="Times New Roman" w:cs="Times New Roman"/>
          <w:color w:val="auto"/>
          <w:sz w:val="22"/>
          <w:szCs w:val="22"/>
        </w:rPr>
      </w:pPr>
      <w:r w:rsidRPr="009F7991">
        <w:rPr>
          <w:rFonts w:ascii="Times New Roman" w:hAnsi="Times New Roman" w:cs="Times New Roman"/>
          <w:color w:val="auto"/>
          <w:sz w:val="22"/>
          <w:szCs w:val="22"/>
        </w:rPr>
        <w:t xml:space="preserve">1. </w:t>
      </w:r>
      <w:r w:rsidR="00005313" w:rsidRPr="009F7991">
        <w:rPr>
          <w:rFonts w:ascii="Times New Roman" w:hAnsi="Times New Roman" w:cs="Times New Roman"/>
          <w:color w:val="auto"/>
          <w:sz w:val="22"/>
          <w:szCs w:val="22"/>
        </w:rPr>
        <w:tab/>
      </w:r>
      <w:r w:rsidRPr="009F7991">
        <w:rPr>
          <w:rFonts w:ascii="Times New Roman" w:hAnsi="Times New Roman" w:cs="Times New Roman"/>
          <w:color w:val="auto"/>
          <w:sz w:val="22"/>
          <w:szCs w:val="22"/>
        </w:rPr>
        <w:t>PERSONAL INFORMATION</w:t>
      </w:r>
    </w:p>
    <w:tbl>
      <w:tblPr>
        <w:tblW w:w="494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1"/>
        <w:gridCol w:w="3020"/>
        <w:gridCol w:w="5390"/>
      </w:tblGrid>
      <w:tr w:rsidR="009943B3" w:rsidRPr="009F7991" w14:paraId="26C4872D" w14:textId="77777777" w:rsidTr="00070811">
        <w:tc>
          <w:tcPr>
            <w:tcW w:w="430" w:type="pct"/>
            <w:vAlign w:val="center"/>
          </w:tcPr>
          <w:p w14:paraId="387189F8" w14:textId="77777777" w:rsidR="009943B3" w:rsidRPr="00070811" w:rsidRDefault="005700E9" w:rsidP="009F799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08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Sl. No.</w:t>
            </w:r>
          </w:p>
        </w:tc>
        <w:tc>
          <w:tcPr>
            <w:tcW w:w="1641" w:type="pct"/>
            <w:vAlign w:val="center"/>
          </w:tcPr>
          <w:p w14:paraId="76C6C688" w14:textId="77777777" w:rsidR="009943B3" w:rsidRPr="00070811" w:rsidRDefault="005700E9" w:rsidP="009F799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08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Details</w:t>
            </w:r>
          </w:p>
        </w:tc>
        <w:tc>
          <w:tcPr>
            <w:tcW w:w="2929" w:type="pct"/>
            <w:vAlign w:val="center"/>
          </w:tcPr>
          <w:p w14:paraId="42BB4EA2" w14:textId="77777777" w:rsidR="009943B3" w:rsidRPr="00070811" w:rsidRDefault="005700E9" w:rsidP="009F799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08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Information</w:t>
            </w:r>
          </w:p>
        </w:tc>
      </w:tr>
      <w:tr w:rsidR="009943B3" w:rsidRPr="009F7991" w14:paraId="4B538161" w14:textId="77777777" w:rsidTr="00070811">
        <w:tc>
          <w:tcPr>
            <w:tcW w:w="430" w:type="pct"/>
            <w:vAlign w:val="center"/>
          </w:tcPr>
          <w:p w14:paraId="5C829985" w14:textId="77777777" w:rsidR="009943B3" w:rsidRPr="009F7991" w:rsidRDefault="005700E9" w:rsidP="009F799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F79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1" w:type="pct"/>
            <w:vAlign w:val="center"/>
          </w:tcPr>
          <w:p w14:paraId="19486ACC" w14:textId="77777777" w:rsidR="009943B3" w:rsidRPr="009F7991" w:rsidRDefault="005700E9" w:rsidP="009F799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9F7991">
              <w:rPr>
                <w:rFonts w:ascii="Times New Roman" w:hAnsi="Times New Roman" w:cs="Times New Roman"/>
              </w:rPr>
              <w:t>Full Name (as per records)</w:t>
            </w:r>
          </w:p>
        </w:tc>
        <w:tc>
          <w:tcPr>
            <w:tcW w:w="2929" w:type="pct"/>
          </w:tcPr>
          <w:p w14:paraId="0A35C1AB" w14:textId="77777777" w:rsidR="009943B3" w:rsidRPr="009F7991" w:rsidRDefault="009943B3" w:rsidP="009F799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9943B3" w:rsidRPr="009F7991" w14:paraId="361D3D44" w14:textId="77777777" w:rsidTr="00070811">
        <w:tc>
          <w:tcPr>
            <w:tcW w:w="430" w:type="pct"/>
            <w:vAlign w:val="center"/>
          </w:tcPr>
          <w:p w14:paraId="5D975249" w14:textId="77777777" w:rsidR="009943B3" w:rsidRPr="009F7991" w:rsidRDefault="005700E9" w:rsidP="009F799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F79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41" w:type="pct"/>
            <w:vAlign w:val="center"/>
          </w:tcPr>
          <w:p w14:paraId="113C9184" w14:textId="77777777" w:rsidR="009943B3" w:rsidRPr="009F7991" w:rsidRDefault="005700E9" w:rsidP="009F799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9F7991">
              <w:rPr>
                <w:rFonts w:ascii="Times New Roman" w:hAnsi="Times New Roman" w:cs="Times New Roman"/>
              </w:rPr>
              <w:t>Expansion of Initials (if any)</w:t>
            </w:r>
          </w:p>
        </w:tc>
        <w:tc>
          <w:tcPr>
            <w:tcW w:w="2929" w:type="pct"/>
          </w:tcPr>
          <w:p w14:paraId="5BA72402" w14:textId="77777777" w:rsidR="009943B3" w:rsidRPr="009F7991" w:rsidRDefault="009943B3" w:rsidP="009F799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9943B3" w:rsidRPr="009F7991" w14:paraId="31FFBF5D" w14:textId="77777777" w:rsidTr="00070811">
        <w:tc>
          <w:tcPr>
            <w:tcW w:w="430" w:type="pct"/>
            <w:vAlign w:val="center"/>
          </w:tcPr>
          <w:p w14:paraId="1AC419B2" w14:textId="77777777" w:rsidR="009943B3" w:rsidRPr="009F7991" w:rsidRDefault="005700E9" w:rsidP="009F799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F799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1" w:type="pct"/>
            <w:vAlign w:val="center"/>
          </w:tcPr>
          <w:p w14:paraId="701A79C8" w14:textId="77777777" w:rsidR="009943B3" w:rsidRPr="009F7991" w:rsidRDefault="005700E9" w:rsidP="009F799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9F7991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2929" w:type="pct"/>
          </w:tcPr>
          <w:p w14:paraId="42BEEFBB" w14:textId="77777777" w:rsidR="009943B3" w:rsidRPr="009F7991" w:rsidRDefault="009943B3" w:rsidP="009F799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9943B3" w:rsidRPr="009F7991" w14:paraId="78504256" w14:textId="77777777" w:rsidTr="00070811">
        <w:tc>
          <w:tcPr>
            <w:tcW w:w="430" w:type="pct"/>
            <w:vAlign w:val="center"/>
          </w:tcPr>
          <w:p w14:paraId="3B5D11E0" w14:textId="77777777" w:rsidR="009943B3" w:rsidRPr="009F7991" w:rsidRDefault="005700E9" w:rsidP="009F799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F799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41" w:type="pct"/>
            <w:vAlign w:val="center"/>
          </w:tcPr>
          <w:p w14:paraId="7C8395F6" w14:textId="1E023FA4" w:rsidR="009943B3" w:rsidRPr="009F7991" w:rsidRDefault="005700E9" w:rsidP="009F799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9F7991">
              <w:rPr>
                <w:rFonts w:ascii="Times New Roman" w:hAnsi="Times New Roman" w:cs="Times New Roman"/>
              </w:rPr>
              <w:t>Date of Birth</w:t>
            </w:r>
            <w:r w:rsidR="00070811">
              <w:rPr>
                <w:rFonts w:ascii="Times New Roman" w:hAnsi="Times New Roman" w:cs="Times New Roman"/>
              </w:rPr>
              <w:t xml:space="preserve"> </w:t>
            </w:r>
            <w:r w:rsidR="00070811" w:rsidRPr="00070811">
              <w:rPr>
                <w:rFonts w:ascii="Times New Roman" w:hAnsi="Times New Roman" w:cs="Times New Roman"/>
                <w:sz w:val="20"/>
                <w:szCs w:val="20"/>
              </w:rPr>
              <w:t>(DD/MM/YYYY)</w:t>
            </w:r>
          </w:p>
        </w:tc>
        <w:tc>
          <w:tcPr>
            <w:tcW w:w="2929" w:type="pct"/>
          </w:tcPr>
          <w:p w14:paraId="5F1D0B88" w14:textId="77777777" w:rsidR="009943B3" w:rsidRPr="009F7991" w:rsidRDefault="009943B3" w:rsidP="009F799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9943B3" w:rsidRPr="009F7991" w14:paraId="190AE4C4" w14:textId="77777777" w:rsidTr="00070811">
        <w:tc>
          <w:tcPr>
            <w:tcW w:w="430" w:type="pct"/>
            <w:vAlign w:val="center"/>
          </w:tcPr>
          <w:p w14:paraId="3A0DC698" w14:textId="77777777" w:rsidR="009943B3" w:rsidRPr="009F7991" w:rsidRDefault="005700E9" w:rsidP="009F799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F799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1" w:type="pct"/>
            <w:vAlign w:val="center"/>
          </w:tcPr>
          <w:p w14:paraId="3D8877AE" w14:textId="63459139" w:rsidR="009943B3" w:rsidRPr="009F7991" w:rsidRDefault="005700E9" w:rsidP="009F799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9F7991">
              <w:rPr>
                <w:rFonts w:ascii="Times New Roman" w:hAnsi="Times New Roman" w:cs="Times New Roman"/>
              </w:rPr>
              <w:t>Age</w:t>
            </w:r>
            <w:r w:rsidR="00070811">
              <w:rPr>
                <w:rFonts w:ascii="Times New Roman" w:hAnsi="Times New Roman" w:cs="Times New Roman"/>
              </w:rPr>
              <w:t xml:space="preserve"> (in years)</w:t>
            </w:r>
          </w:p>
        </w:tc>
        <w:tc>
          <w:tcPr>
            <w:tcW w:w="2929" w:type="pct"/>
          </w:tcPr>
          <w:p w14:paraId="37642C79" w14:textId="77777777" w:rsidR="009943B3" w:rsidRPr="009F7991" w:rsidRDefault="009943B3" w:rsidP="009F799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9943B3" w:rsidRPr="009F7991" w14:paraId="67E60085" w14:textId="77777777" w:rsidTr="00070811">
        <w:tc>
          <w:tcPr>
            <w:tcW w:w="430" w:type="pct"/>
            <w:vAlign w:val="center"/>
          </w:tcPr>
          <w:p w14:paraId="51F6FFA1" w14:textId="77777777" w:rsidR="009943B3" w:rsidRPr="009F7991" w:rsidRDefault="005700E9" w:rsidP="009F799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F799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41" w:type="pct"/>
            <w:vAlign w:val="center"/>
          </w:tcPr>
          <w:p w14:paraId="0BB9A7D2" w14:textId="77777777" w:rsidR="009943B3" w:rsidRPr="009F7991" w:rsidRDefault="005700E9" w:rsidP="009F799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9F7991">
              <w:rPr>
                <w:rFonts w:ascii="Times New Roman" w:hAnsi="Times New Roman" w:cs="Times New Roman"/>
              </w:rPr>
              <w:t>Nationality</w:t>
            </w:r>
          </w:p>
        </w:tc>
        <w:tc>
          <w:tcPr>
            <w:tcW w:w="2929" w:type="pct"/>
          </w:tcPr>
          <w:p w14:paraId="6C67DF14" w14:textId="77777777" w:rsidR="009943B3" w:rsidRPr="009F7991" w:rsidRDefault="009943B3" w:rsidP="009F799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9943B3" w:rsidRPr="009F7991" w14:paraId="20110B47" w14:textId="77777777" w:rsidTr="00070811">
        <w:tc>
          <w:tcPr>
            <w:tcW w:w="430" w:type="pct"/>
            <w:vAlign w:val="center"/>
          </w:tcPr>
          <w:p w14:paraId="7DAECAB3" w14:textId="77777777" w:rsidR="009943B3" w:rsidRPr="009F7991" w:rsidRDefault="005700E9" w:rsidP="009F799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F799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41" w:type="pct"/>
            <w:vAlign w:val="center"/>
          </w:tcPr>
          <w:p w14:paraId="35A333CF" w14:textId="77777777" w:rsidR="009943B3" w:rsidRPr="009F7991" w:rsidRDefault="005700E9" w:rsidP="009F799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9F7991">
              <w:rPr>
                <w:rFonts w:ascii="Times New Roman" w:hAnsi="Times New Roman" w:cs="Times New Roman"/>
              </w:rPr>
              <w:t>Religion (Optional)</w:t>
            </w:r>
          </w:p>
        </w:tc>
        <w:tc>
          <w:tcPr>
            <w:tcW w:w="2929" w:type="pct"/>
          </w:tcPr>
          <w:p w14:paraId="51074C90" w14:textId="77777777" w:rsidR="009943B3" w:rsidRPr="009F7991" w:rsidRDefault="009943B3" w:rsidP="009F799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9943B3" w:rsidRPr="009F7991" w14:paraId="0D1FE813" w14:textId="77777777" w:rsidTr="00070811">
        <w:tc>
          <w:tcPr>
            <w:tcW w:w="430" w:type="pct"/>
            <w:vAlign w:val="center"/>
          </w:tcPr>
          <w:p w14:paraId="48EA69E6" w14:textId="77777777" w:rsidR="009943B3" w:rsidRPr="009F7991" w:rsidRDefault="005700E9" w:rsidP="009F799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F799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41" w:type="pct"/>
            <w:vAlign w:val="center"/>
          </w:tcPr>
          <w:p w14:paraId="63ED84DA" w14:textId="77777777" w:rsidR="009943B3" w:rsidRPr="009F7991" w:rsidRDefault="005700E9" w:rsidP="009F799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9F7991">
              <w:rPr>
                <w:rFonts w:ascii="Times New Roman" w:hAnsi="Times New Roman" w:cs="Times New Roman"/>
              </w:rPr>
              <w:t xml:space="preserve">Community </w:t>
            </w:r>
          </w:p>
        </w:tc>
        <w:tc>
          <w:tcPr>
            <w:tcW w:w="2929" w:type="pct"/>
          </w:tcPr>
          <w:p w14:paraId="2A0E9968" w14:textId="6199D873" w:rsidR="009943B3" w:rsidRPr="009F7991" w:rsidRDefault="005700E9" w:rsidP="009F7991">
            <w:pPr>
              <w:spacing w:before="40" w:after="4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9F7991">
              <w:rPr>
                <w:rFonts w:ascii="Times New Roman" w:hAnsi="Times New Roman" w:cs="Times New Roman"/>
              </w:rPr>
              <w:t>GEN/SC/ST/OBC/OEC/EWS/ N</w:t>
            </w:r>
            <w:r w:rsidR="00070811">
              <w:rPr>
                <w:rFonts w:ascii="Times New Roman" w:hAnsi="Times New Roman" w:cs="Times New Roman"/>
              </w:rPr>
              <w:t>o</w:t>
            </w:r>
            <w:r w:rsidRPr="009F7991">
              <w:rPr>
                <w:rFonts w:ascii="Times New Roman" w:hAnsi="Times New Roman" w:cs="Times New Roman"/>
              </w:rPr>
              <w:t xml:space="preserve"> Caste /</w:t>
            </w:r>
            <w:r w:rsidR="00AB76F1" w:rsidRPr="009F7991">
              <w:rPr>
                <w:rFonts w:ascii="Times New Roman" w:hAnsi="Times New Roman" w:cs="Times New Roman"/>
              </w:rPr>
              <w:t xml:space="preserve"> </w:t>
            </w:r>
            <w:r w:rsidRPr="009F7991">
              <w:rPr>
                <w:rFonts w:ascii="Times New Roman" w:hAnsi="Times New Roman" w:cs="Times New Roman"/>
              </w:rPr>
              <w:t>Other</w:t>
            </w:r>
            <w:r w:rsidR="00070811">
              <w:rPr>
                <w:rFonts w:ascii="Times New Roman" w:hAnsi="Times New Roman" w:cs="Times New Roman"/>
              </w:rPr>
              <w:t>…………...</w:t>
            </w:r>
            <w:r w:rsidRPr="009F799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943B3" w:rsidRPr="009F7991" w14:paraId="275385EC" w14:textId="77777777" w:rsidTr="00070811">
        <w:tc>
          <w:tcPr>
            <w:tcW w:w="430" w:type="pct"/>
            <w:vAlign w:val="center"/>
          </w:tcPr>
          <w:p w14:paraId="1C16EAB6" w14:textId="77777777" w:rsidR="009943B3" w:rsidRPr="009F7991" w:rsidRDefault="005700E9" w:rsidP="009F799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F799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41" w:type="pct"/>
            <w:vAlign w:val="center"/>
          </w:tcPr>
          <w:p w14:paraId="3636F85F" w14:textId="77777777" w:rsidR="009943B3" w:rsidRPr="009F7991" w:rsidRDefault="005700E9" w:rsidP="009F799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9F7991">
              <w:rPr>
                <w:rFonts w:ascii="Times New Roman" w:hAnsi="Times New Roman" w:cs="Times New Roman"/>
              </w:rPr>
              <w:t>Aadhaar Number</w:t>
            </w:r>
          </w:p>
        </w:tc>
        <w:tc>
          <w:tcPr>
            <w:tcW w:w="2929" w:type="pct"/>
          </w:tcPr>
          <w:p w14:paraId="75E32D73" w14:textId="77777777" w:rsidR="009943B3" w:rsidRPr="009F7991" w:rsidRDefault="009943B3" w:rsidP="009F799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9943B3" w:rsidRPr="009F7991" w14:paraId="53B173DA" w14:textId="77777777" w:rsidTr="00070811">
        <w:tc>
          <w:tcPr>
            <w:tcW w:w="430" w:type="pct"/>
            <w:vAlign w:val="center"/>
          </w:tcPr>
          <w:p w14:paraId="4A456D00" w14:textId="77777777" w:rsidR="009943B3" w:rsidRPr="009F7991" w:rsidRDefault="005700E9" w:rsidP="009F799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F799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1" w:type="pct"/>
            <w:vAlign w:val="center"/>
          </w:tcPr>
          <w:p w14:paraId="647370AA" w14:textId="77777777" w:rsidR="009943B3" w:rsidRPr="009F7991" w:rsidRDefault="005700E9" w:rsidP="009F799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9F7991">
              <w:rPr>
                <w:rFonts w:ascii="Times New Roman" w:hAnsi="Times New Roman" w:cs="Times New Roman"/>
              </w:rPr>
              <w:t>Marital Status</w:t>
            </w:r>
          </w:p>
        </w:tc>
        <w:tc>
          <w:tcPr>
            <w:tcW w:w="2929" w:type="pct"/>
          </w:tcPr>
          <w:p w14:paraId="3BB61787" w14:textId="77777777" w:rsidR="009943B3" w:rsidRPr="009F7991" w:rsidRDefault="009943B3" w:rsidP="009F799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9943B3" w:rsidRPr="009F7991" w14:paraId="54C12AC3" w14:textId="77777777" w:rsidTr="00070811">
        <w:tc>
          <w:tcPr>
            <w:tcW w:w="430" w:type="pct"/>
            <w:vAlign w:val="center"/>
          </w:tcPr>
          <w:p w14:paraId="59B65BEB" w14:textId="77777777" w:rsidR="009943B3" w:rsidRPr="009F7991" w:rsidRDefault="005700E9" w:rsidP="009F799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F799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41" w:type="pct"/>
            <w:vAlign w:val="center"/>
          </w:tcPr>
          <w:p w14:paraId="43F12B86" w14:textId="77777777" w:rsidR="009943B3" w:rsidRPr="009F7991" w:rsidRDefault="005700E9" w:rsidP="009F799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9F7991">
              <w:rPr>
                <w:rFonts w:ascii="Times New Roman" w:hAnsi="Times New Roman" w:cs="Times New Roman"/>
              </w:rPr>
              <w:t>Blood Group</w:t>
            </w:r>
          </w:p>
        </w:tc>
        <w:tc>
          <w:tcPr>
            <w:tcW w:w="2929" w:type="pct"/>
          </w:tcPr>
          <w:p w14:paraId="161F95C4" w14:textId="77777777" w:rsidR="009943B3" w:rsidRPr="009F7991" w:rsidRDefault="009943B3" w:rsidP="009F799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9943B3" w:rsidRPr="009F7991" w14:paraId="5CE77B39" w14:textId="77777777" w:rsidTr="00070811">
        <w:tc>
          <w:tcPr>
            <w:tcW w:w="430" w:type="pct"/>
            <w:vAlign w:val="center"/>
          </w:tcPr>
          <w:p w14:paraId="11925B47" w14:textId="77777777" w:rsidR="009943B3" w:rsidRPr="009F7991" w:rsidRDefault="005700E9" w:rsidP="009F799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F799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41" w:type="pct"/>
            <w:vAlign w:val="center"/>
          </w:tcPr>
          <w:p w14:paraId="36C45D81" w14:textId="77777777" w:rsidR="009943B3" w:rsidRPr="009F7991" w:rsidRDefault="005700E9" w:rsidP="009F799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9F7991">
              <w:rPr>
                <w:rFonts w:ascii="Times New Roman" w:hAnsi="Times New Roman" w:cs="Times New Roman"/>
              </w:rPr>
              <w:t>Person with Disability (Yes/No)</w:t>
            </w:r>
          </w:p>
          <w:p w14:paraId="2643E5DF" w14:textId="77777777" w:rsidR="009943B3" w:rsidRPr="009F7991" w:rsidRDefault="005700E9" w:rsidP="009F799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9F7991">
              <w:rPr>
                <w:rFonts w:ascii="Times New Roman" w:hAnsi="Times New Roman" w:cs="Times New Roman"/>
              </w:rPr>
              <w:t xml:space="preserve">If yes UDID Number </w:t>
            </w:r>
          </w:p>
        </w:tc>
        <w:tc>
          <w:tcPr>
            <w:tcW w:w="2929" w:type="pct"/>
          </w:tcPr>
          <w:p w14:paraId="15D664D8" w14:textId="77777777" w:rsidR="009943B3" w:rsidRPr="009F7991" w:rsidRDefault="009943B3" w:rsidP="009F799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AD0D98" w:rsidRPr="009F7991" w14:paraId="62693E0D" w14:textId="77777777" w:rsidTr="00070811">
        <w:tc>
          <w:tcPr>
            <w:tcW w:w="430" w:type="pct"/>
            <w:vAlign w:val="center"/>
          </w:tcPr>
          <w:p w14:paraId="75886D01" w14:textId="5CE15C96" w:rsidR="00AD0D98" w:rsidRPr="009F7991" w:rsidRDefault="00AD0D98" w:rsidP="009F799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41" w:type="pct"/>
            <w:vAlign w:val="center"/>
          </w:tcPr>
          <w:p w14:paraId="0DCAC424" w14:textId="56EF47A1" w:rsidR="00AD0D98" w:rsidRPr="009F7991" w:rsidRDefault="00AD0D98" w:rsidP="009F799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Phone Number </w:t>
            </w:r>
          </w:p>
        </w:tc>
        <w:tc>
          <w:tcPr>
            <w:tcW w:w="2929" w:type="pct"/>
          </w:tcPr>
          <w:p w14:paraId="36D34776" w14:textId="77777777" w:rsidR="00AD0D98" w:rsidRPr="009F7991" w:rsidRDefault="00AD0D98" w:rsidP="009F799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AD0D98" w:rsidRPr="009F7991" w14:paraId="5F74C961" w14:textId="77777777" w:rsidTr="00070811">
        <w:tc>
          <w:tcPr>
            <w:tcW w:w="430" w:type="pct"/>
            <w:vAlign w:val="center"/>
          </w:tcPr>
          <w:p w14:paraId="234744EB" w14:textId="27A8EEFB" w:rsidR="00AD0D98" w:rsidRDefault="00AD0D98" w:rsidP="009F799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641" w:type="pct"/>
            <w:vAlign w:val="center"/>
          </w:tcPr>
          <w:p w14:paraId="002B9F73" w14:textId="5EFFCA68" w:rsidR="00AD0D98" w:rsidRDefault="00AD0D98" w:rsidP="009F799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 ID</w:t>
            </w:r>
          </w:p>
        </w:tc>
        <w:tc>
          <w:tcPr>
            <w:tcW w:w="2929" w:type="pct"/>
          </w:tcPr>
          <w:p w14:paraId="2490BB79" w14:textId="77777777" w:rsidR="00AD0D98" w:rsidRPr="009F7991" w:rsidRDefault="00AD0D98" w:rsidP="009F799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376F21DC" w14:textId="4B4D6A99" w:rsidR="009943B3" w:rsidRPr="009F7991" w:rsidRDefault="005700E9" w:rsidP="009F7991">
      <w:pPr>
        <w:pStyle w:val="Heading2"/>
        <w:spacing w:before="40" w:after="40"/>
        <w:ind w:hanging="540"/>
        <w:rPr>
          <w:rFonts w:ascii="Times New Roman" w:hAnsi="Times New Roman" w:cs="Times New Roman"/>
          <w:color w:val="auto"/>
          <w:sz w:val="22"/>
          <w:szCs w:val="22"/>
        </w:rPr>
      </w:pPr>
      <w:r w:rsidRPr="009F7991">
        <w:rPr>
          <w:rFonts w:ascii="Times New Roman" w:hAnsi="Times New Roman" w:cs="Times New Roman"/>
          <w:color w:val="auto"/>
          <w:sz w:val="22"/>
          <w:szCs w:val="22"/>
        </w:rPr>
        <w:t xml:space="preserve">2. </w:t>
      </w:r>
      <w:r w:rsidR="00005313" w:rsidRPr="009F7991">
        <w:rPr>
          <w:rFonts w:ascii="Times New Roman" w:hAnsi="Times New Roman" w:cs="Times New Roman"/>
          <w:color w:val="auto"/>
          <w:sz w:val="22"/>
          <w:szCs w:val="22"/>
        </w:rPr>
        <w:tab/>
      </w:r>
      <w:r w:rsidRPr="009F7991">
        <w:rPr>
          <w:rFonts w:ascii="Times New Roman" w:hAnsi="Times New Roman" w:cs="Times New Roman"/>
          <w:color w:val="auto"/>
          <w:sz w:val="22"/>
          <w:szCs w:val="22"/>
        </w:rPr>
        <w:t>GUARDIAN DETAILS</w:t>
      </w:r>
    </w:p>
    <w:tbl>
      <w:tblPr>
        <w:tblW w:w="494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2"/>
        <w:gridCol w:w="2988"/>
        <w:gridCol w:w="5421"/>
      </w:tblGrid>
      <w:tr w:rsidR="009943B3" w:rsidRPr="009F7991" w14:paraId="5C61478C" w14:textId="77777777" w:rsidTr="00070811">
        <w:tc>
          <w:tcPr>
            <w:tcW w:w="430" w:type="pct"/>
            <w:vAlign w:val="center"/>
          </w:tcPr>
          <w:p w14:paraId="3D72BAD5" w14:textId="77777777" w:rsidR="009943B3" w:rsidRPr="00070811" w:rsidRDefault="005700E9" w:rsidP="009F799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08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Sl. No.</w:t>
            </w:r>
          </w:p>
        </w:tc>
        <w:tc>
          <w:tcPr>
            <w:tcW w:w="1624" w:type="pct"/>
            <w:vAlign w:val="center"/>
          </w:tcPr>
          <w:p w14:paraId="757642E9" w14:textId="77777777" w:rsidR="009943B3" w:rsidRPr="00070811" w:rsidRDefault="005700E9" w:rsidP="009F799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08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Details</w:t>
            </w:r>
          </w:p>
        </w:tc>
        <w:tc>
          <w:tcPr>
            <w:tcW w:w="2947" w:type="pct"/>
            <w:vAlign w:val="center"/>
          </w:tcPr>
          <w:p w14:paraId="54F1D410" w14:textId="77777777" w:rsidR="009943B3" w:rsidRPr="00070811" w:rsidRDefault="005700E9" w:rsidP="009F799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08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Information</w:t>
            </w:r>
          </w:p>
        </w:tc>
      </w:tr>
      <w:tr w:rsidR="009943B3" w:rsidRPr="009F7991" w14:paraId="77007A39" w14:textId="77777777" w:rsidTr="00070811">
        <w:tc>
          <w:tcPr>
            <w:tcW w:w="430" w:type="pct"/>
            <w:vAlign w:val="center"/>
          </w:tcPr>
          <w:p w14:paraId="1B02A89E" w14:textId="77777777" w:rsidR="009943B3" w:rsidRPr="009F7991" w:rsidRDefault="005700E9" w:rsidP="009F799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F79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4" w:type="pct"/>
          </w:tcPr>
          <w:p w14:paraId="500B784F" w14:textId="77777777" w:rsidR="009943B3" w:rsidRPr="009F7991" w:rsidRDefault="005700E9" w:rsidP="009F799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9F7991">
              <w:rPr>
                <w:rFonts w:ascii="Times New Roman" w:hAnsi="Times New Roman" w:cs="Times New Roman"/>
              </w:rPr>
              <w:t>Name of Guardian</w:t>
            </w:r>
          </w:p>
        </w:tc>
        <w:tc>
          <w:tcPr>
            <w:tcW w:w="2947" w:type="pct"/>
          </w:tcPr>
          <w:p w14:paraId="63135067" w14:textId="77777777" w:rsidR="009943B3" w:rsidRPr="009F7991" w:rsidRDefault="009943B3" w:rsidP="009F799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9943B3" w:rsidRPr="009F7991" w14:paraId="25C5B9DF" w14:textId="77777777" w:rsidTr="00070811">
        <w:tc>
          <w:tcPr>
            <w:tcW w:w="430" w:type="pct"/>
            <w:vAlign w:val="center"/>
          </w:tcPr>
          <w:p w14:paraId="685DD1BE" w14:textId="77777777" w:rsidR="009943B3" w:rsidRPr="009F7991" w:rsidRDefault="005700E9" w:rsidP="009F799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F79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4" w:type="pct"/>
          </w:tcPr>
          <w:p w14:paraId="72445BBC" w14:textId="77777777" w:rsidR="009943B3" w:rsidRPr="009F7991" w:rsidRDefault="005700E9" w:rsidP="009F799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9F7991">
              <w:rPr>
                <w:rFonts w:ascii="Times New Roman" w:hAnsi="Times New Roman" w:cs="Times New Roman"/>
              </w:rPr>
              <w:t>Relationship</w:t>
            </w:r>
          </w:p>
        </w:tc>
        <w:tc>
          <w:tcPr>
            <w:tcW w:w="2947" w:type="pct"/>
          </w:tcPr>
          <w:p w14:paraId="438022D9" w14:textId="77777777" w:rsidR="009943B3" w:rsidRPr="009F7991" w:rsidRDefault="009943B3" w:rsidP="009F799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9943B3" w:rsidRPr="009F7991" w14:paraId="799ABD06" w14:textId="77777777" w:rsidTr="00070811">
        <w:tc>
          <w:tcPr>
            <w:tcW w:w="430" w:type="pct"/>
            <w:vAlign w:val="center"/>
          </w:tcPr>
          <w:p w14:paraId="2D786E17" w14:textId="77777777" w:rsidR="009943B3" w:rsidRPr="009F7991" w:rsidRDefault="005700E9" w:rsidP="009F799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F799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24" w:type="pct"/>
          </w:tcPr>
          <w:p w14:paraId="0024262D" w14:textId="77777777" w:rsidR="009943B3" w:rsidRPr="009F7991" w:rsidRDefault="005700E9" w:rsidP="009F799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9F7991">
              <w:rPr>
                <w:rFonts w:ascii="Times New Roman" w:hAnsi="Times New Roman" w:cs="Times New Roman"/>
              </w:rPr>
              <w:t>Contact Number</w:t>
            </w:r>
          </w:p>
        </w:tc>
        <w:tc>
          <w:tcPr>
            <w:tcW w:w="2947" w:type="pct"/>
          </w:tcPr>
          <w:p w14:paraId="05D93A35" w14:textId="77777777" w:rsidR="009943B3" w:rsidRPr="009F7991" w:rsidRDefault="009943B3" w:rsidP="009F799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67675E" w:rsidRPr="009F7991" w14:paraId="127E5D5F" w14:textId="77777777" w:rsidTr="00070811">
        <w:tc>
          <w:tcPr>
            <w:tcW w:w="430" w:type="pct"/>
            <w:vAlign w:val="center"/>
          </w:tcPr>
          <w:p w14:paraId="2E81D8FB" w14:textId="14D0BB17" w:rsidR="0067675E" w:rsidRPr="009F7991" w:rsidRDefault="0067675E" w:rsidP="009F799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24" w:type="pct"/>
          </w:tcPr>
          <w:p w14:paraId="466DD313" w14:textId="3E2BF4C3" w:rsidR="0067675E" w:rsidRPr="009F7991" w:rsidRDefault="0067675E" w:rsidP="009F799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 ID</w:t>
            </w:r>
          </w:p>
        </w:tc>
        <w:tc>
          <w:tcPr>
            <w:tcW w:w="2947" w:type="pct"/>
          </w:tcPr>
          <w:p w14:paraId="7E475B16" w14:textId="77777777" w:rsidR="0067675E" w:rsidRPr="009F7991" w:rsidRDefault="0067675E" w:rsidP="009F799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4052791D" w14:textId="5E001814" w:rsidR="009943B3" w:rsidRPr="009F7991" w:rsidRDefault="005700E9" w:rsidP="0067675E">
      <w:pPr>
        <w:pStyle w:val="Heading2"/>
        <w:spacing w:before="120" w:after="40"/>
        <w:ind w:hanging="540"/>
        <w:rPr>
          <w:rFonts w:ascii="Times New Roman" w:hAnsi="Times New Roman" w:cs="Times New Roman"/>
          <w:color w:val="auto"/>
          <w:sz w:val="22"/>
          <w:szCs w:val="22"/>
        </w:rPr>
      </w:pPr>
      <w:r w:rsidRPr="009F7991">
        <w:rPr>
          <w:rFonts w:ascii="Times New Roman" w:hAnsi="Times New Roman" w:cs="Times New Roman"/>
          <w:color w:val="auto"/>
          <w:sz w:val="22"/>
          <w:szCs w:val="22"/>
        </w:rPr>
        <w:t xml:space="preserve">3. </w:t>
      </w:r>
      <w:r w:rsidR="00005313" w:rsidRPr="009F7991">
        <w:rPr>
          <w:rFonts w:ascii="Times New Roman" w:hAnsi="Times New Roman" w:cs="Times New Roman"/>
          <w:color w:val="auto"/>
          <w:sz w:val="22"/>
          <w:szCs w:val="22"/>
        </w:rPr>
        <w:tab/>
      </w:r>
      <w:r w:rsidRPr="009F7991">
        <w:rPr>
          <w:rFonts w:ascii="Times New Roman" w:hAnsi="Times New Roman" w:cs="Times New Roman"/>
          <w:color w:val="auto"/>
          <w:sz w:val="22"/>
          <w:szCs w:val="22"/>
        </w:rPr>
        <w:t>CONTACT DETAILS</w:t>
      </w:r>
    </w:p>
    <w:p w14:paraId="07DAFBAF" w14:textId="77777777" w:rsidR="0067675E" w:rsidRDefault="005700E9" w:rsidP="009F7991">
      <w:pPr>
        <w:spacing w:before="40" w:after="40" w:line="360" w:lineRule="auto"/>
        <w:rPr>
          <w:rFonts w:ascii="Times New Roman" w:hAnsi="Times New Roman" w:cs="Times New Roman"/>
        </w:rPr>
      </w:pPr>
      <w:r w:rsidRPr="009F7991">
        <w:rPr>
          <w:rFonts w:ascii="Times New Roman" w:hAnsi="Times New Roman" w:cs="Times New Roman"/>
        </w:rPr>
        <w:t xml:space="preserve">Permanent Address: </w:t>
      </w:r>
    </w:p>
    <w:p w14:paraId="6FF27578" w14:textId="6BA1F685" w:rsidR="009943B3" w:rsidRPr="009F7991" w:rsidRDefault="005700E9" w:rsidP="009F7991">
      <w:pPr>
        <w:spacing w:before="40" w:after="40" w:line="360" w:lineRule="auto"/>
        <w:rPr>
          <w:rFonts w:ascii="Times New Roman" w:hAnsi="Times New Roman" w:cs="Times New Roman"/>
        </w:rPr>
      </w:pPr>
      <w:r w:rsidRPr="009F799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____________________________________________________________________________________________________________________________________________________________________________________________________________________________________________________________PIN: ____</w:t>
      </w:r>
      <w:r w:rsidR="00005313" w:rsidRPr="009F7991">
        <w:rPr>
          <w:rFonts w:ascii="Times New Roman" w:hAnsi="Times New Roman" w:cs="Times New Roman"/>
        </w:rPr>
        <w:t>_______</w:t>
      </w:r>
      <w:r w:rsidRPr="009F7991">
        <w:rPr>
          <w:rFonts w:ascii="Times New Roman" w:hAnsi="Times New Roman" w:cs="Times New Roman"/>
        </w:rPr>
        <w:t xml:space="preserve">_   </w:t>
      </w:r>
    </w:p>
    <w:p w14:paraId="5A0EF8BE" w14:textId="4D783316" w:rsidR="00005313" w:rsidRPr="009F7991" w:rsidRDefault="005700E9" w:rsidP="00070811">
      <w:pPr>
        <w:spacing w:before="240" w:after="40" w:line="360" w:lineRule="auto"/>
        <w:rPr>
          <w:rFonts w:ascii="Times New Roman" w:hAnsi="Times New Roman" w:cs="Times New Roman"/>
        </w:rPr>
      </w:pPr>
      <w:r w:rsidRPr="009F7991">
        <w:rPr>
          <w:rFonts w:ascii="Times New Roman" w:hAnsi="Times New Roman" w:cs="Times New Roman"/>
        </w:rPr>
        <w:t>Address for Communication: 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3917A06" w14:textId="3F7B2F13" w:rsidR="009943B3" w:rsidRDefault="005700E9" w:rsidP="009F7991">
      <w:pPr>
        <w:spacing w:before="40" w:after="40" w:line="360" w:lineRule="auto"/>
        <w:rPr>
          <w:rFonts w:ascii="Times New Roman" w:hAnsi="Times New Roman" w:cs="Times New Roman"/>
        </w:rPr>
      </w:pPr>
      <w:r w:rsidRPr="009F7991">
        <w:rPr>
          <w:rFonts w:ascii="Times New Roman" w:hAnsi="Times New Roman" w:cs="Times New Roman"/>
        </w:rPr>
        <w:t>PIN: ________</w:t>
      </w:r>
      <w:r w:rsidR="0067675E" w:rsidRPr="009F7991">
        <w:rPr>
          <w:rFonts w:ascii="Times New Roman" w:hAnsi="Times New Roman" w:cs="Times New Roman"/>
        </w:rPr>
        <w:t>__</w:t>
      </w:r>
      <w:r w:rsidRPr="009F7991">
        <w:rPr>
          <w:rFonts w:ascii="Times New Roman" w:hAnsi="Times New Roman" w:cs="Times New Roman"/>
        </w:rPr>
        <w:t xml:space="preserve">__   </w:t>
      </w:r>
    </w:p>
    <w:p w14:paraId="7C943092" w14:textId="311204F6" w:rsidR="009943B3" w:rsidRPr="009F7991" w:rsidRDefault="005700E9" w:rsidP="009F7991">
      <w:pPr>
        <w:pStyle w:val="Heading2"/>
        <w:spacing w:before="40" w:after="40" w:line="360" w:lineRule="auto"/>
        <w:ind w:hanging="540"/>
        <w:rPr>
          <w:rFonts w:ascii="Times New Roman" w:hAnsi="Times New Roman" w:cs="Times New Roman"/>
          <w:color w:val="auto"/>
          <w:sz w:val="22"/>
          <w:szCs w:val="22"/>
        </w:rPr>
      </w:pPr>
      <w:r w:rsidRPr="009F7991">
        <w:rPr>
          <w:rFonts w:ascii="Times New Roman" w:hAnsi="Times New Roman" w:cs="Times New Roman"/>
          <w:color w:val="auto"/>
          <w:sz w:val="22"/>
          <w:szCs w:val="22"/>
        </w:rPr>
        <w:lastRenderedPageBreak/>
        <w:t xml:space="preserve">4. </w:t>
      </w:r>
      <w:r w:rsidR="00005313" w:rsidRPr="009F7991">
        <w:rPr>
          <w:rFonts w:ascii="Times New Roman" w:hAnsi="Times New Roman" w:cs="Times New Roman"/>
          <w:color w:val="auto"/>
          <w:sz w:val="22"/>
          <w:szCs w:val="22"/>
        </w:rPr>
        <w:tab/>
      </w:r>
      <w:r w:rsidRPr="009F7991">
        <w:rPr>
          <w:rFonts w:ascii="Times New Roman" w:hAnsi="Times New Roman" w:cs="Times New Roman"/>
          <w:color w:val="auto"/>
          <w:sz w:val="22"/>
          <w:szCs w:val="22"/>
        </w:rPr>
        <w:t>EDUCATIONAL QUALIFICATIONS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228"/>
        <w:gridCol w:w="1016"/>
        <w:gridCol w:w="884"/>
        <w:gridCol w:w="1593"/>
        <w:gridCol w:w="1098"/>
        <w:gridCol w:w="1014"/>
        <w:gridCol w:w="713"/>
        <w:gridCol w:w="778"/>
        <w:gridCol w:w="983"/>
      </w:tblGrid>
      <w:tr w:rsidR="009943B3" w:rsidRPr="009F7991" w14:paraId="768D9440" w14:textId="77777777" w:rsidTr="00005313">
        <w:tc>
          <w:tcPr>
            <w:tcW w:w="659" w:type="pct"/>
            <w:vAlign w:val="center"/>
          </w:tcPr>
          <w:p w14:paraId="5C183B49" w14:textId="77777777" w:rsidR="009943B3" w:rsidRPr="00376527" w:rsidRDefault="005700E9" w:rsidP="007548BE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7652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Qualification</w:t>
            </w:r>
          </w:p>
        </w:tc>
        <w:tc>
          <w:tcPr>
            <w:tcW w:w="546" w:type="pct"/>
            <w:vAlign w:val="center"/>
          </w:tcPr>
          <w:p w14:paraId="28A74F3D" w14:textId="77777777" w:rsidR="009943B3" w:rsidRPr="00376527" w:rsidRDefault="005700E9" w:rsidP="007548BE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 w:rsidRPr="00376527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Register No.</w:t>
            </w:r>
          </w:p>
        </w:tc>
        <w:tc>
          <w:tcPr>
            <w:tcW w:w="475" w:type="pct"/>
            <w:vAlign w:val="center"/>
          </w:tcPr>
          <w:p w14:paraId="3597AA55" w14:textId="77777777" w:rsidR="009943B3" w:rsidRPr="00376527" w:rsidRDefault="005700E9" w:rsidP="007548BE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7652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Year</w:t>
            </w:r>
          </w:p>
        </w:tc>
        <w:tc>
          <w:tcPr>
            <w:tcW w:w="856" w:type="pct"/>
            <w:vAlign w:val="center"/>
          </w:tcPr>
          <w:p w14:paraId="166E4A2F" w14:textId="77777777" w:rsidR="009943B3" w:rsidRPr="00376527" w:rsidRDefault="005700E9" w:rsidP="007548BE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7652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Board/University</w:t>
            </w:r>
          </w:p>
        </w:tc>
        <w:tc>
          <w:tcPr>
            <w:tcW w:w="590" w:type="pct"/>
            <w:vAlign w:val="center"/>
          </w:tcPr>
          <w:p w14:paraId="2020B59B" w14:textId="77777777" w:rsidR="009943B3" w:rsidRPr="00376527" w:rsidRDefault="005700E9" w:rsidP="007548BE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7652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Institution</w:t>
            </w:r>
          </w:p>
        </w:tc>
        <w:tc>
          <w:tcPr>
            <w:tcW w:w="545" w:type="pct"/>
            <w:vAlign w:val="center"/>
          </w:tcPr>
          <w:p w14:paraId="21E3CE8E" w14:textId="77777777" w:rsidR="009943B3" w:rsidRPr="00376527" w:rsidRDefault="005700E9" w:rsidP="007548BE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7652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Subjects</w:t>
            </w:r>
          </w:p>
        </w:tc>
        <w:tc>
          <w:tcPr>
            <w:tcW w:w="383" w:type="pct"/>
            <w:vAlign w:val="center"/>
          </w:tcPr>
          <w:p w14:paraId="3B77EFDC" w14:textId="77777777" w:rsidR="009943B3" w:rsidRPr="00376527" w:rsidRDefault="005700E9" w:rsidP="007548BE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7652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Marks</w:t>
            </w:r>
          </w:p>
        </w:tc>
        <w:tc>
          <w:tcPr>
            <w:tcW w:w="418" w:type="pct"/>
            <w:vAlign w:val="center"/>
          </w:tcPr>
          <w:p w14:paraId="03398F56" w14:textId="77777777" w:rsidR="009943B3" w:rsidRPr="00376527" w:rsidRDefault="005700E9" w:rsidP="007548BE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7652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CGPA</w:t>
            </w:r>
          </w:p>
        </w:tc>
        <w:tc>
          <w:tcPr>
            <w:tcW w:w="528" w:type="pct"/>
            <w:vAlign w:val="center"/>
          </w:tcPr>
          <w:p w14:paraId="523C8380" w14:textId="77777777" w:rsidR="009943B3" w:rsidRPr="00376527" w:rsidRDefault="005700E9" w:rsidP="007548BE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7652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Percentage</w:t>
            </w:r>
          </w:p>
        </w:tc>
      </w:tr>
      <w:tr w:rsidR="009943B3" w:rsidRPr="009F7991" w14:paraId="26E4E15D" w14:textId="77777777" w:rsidTr="00005313">
        <w:tc>
          <w:tcPr>
            <w:tcW w:w="659" w:type="pct"/>
            <w:vAlign w:val="center"/>
          </w:tcPr>
          <w:p w14:paraId="307D486C" w14:textId="77777777" w:rsidR="009943B3" w:rsidRPr="009F7991" w:rsidRDefault="005700E9" w:rsidP="007548BE">
            <w:pPr>
              <w:spacing w:before="80" w:after="8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F7991">
              <w:rPr>
                <w:rFonts w:ascii="Times New Roman" w:hAnsi="Times New Roman" w:cs="Times New Roman"/>
                <w:b/>
                <w:bCs/>
              </w:rPr>
              <w:t>Class X</w:t>
            </w:r>
          </w:p>
        </w:tc>
        <w:tc>
          <w:tcPr>
            <w:tcW w:w="546" w:type="pct"/>
          </w:tcPr>
          <w:p w14:paraId="515023BC" w14:textId="77777777" w:rsidR="009943B3" w:rsidRPr="009F7991" w:rsidRDefault="009943B3" w:rsidP="007548BE">
            <w:pPr>
              <w:spacing w:before="80" w:after="8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5" w:type="pct"/>
          </w:tcPr>
          <w:p w14:paraId="0A77CE99" w14:textId="77777777" w:rsidR="009943B3" w:rsidRPr="009F7991" w:rsidRDefault="009943B3" w:rsidP="007548BE">
            <w:pPr>
              <w:spacing w:before="80" w:after="8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6" w:type="pct"/>
          </w:tcPr>
          <w:p w14:paraId="313D7B41" w14:textId="77777777" w:rsidR="009943B3" w:rsidRPr="009F7991" w:rsidRDefault="009943B3" w:rsidP="007548BE">
            <w:pPr>
              <w:spacing w:before="80" w:after="8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0" w:type="pct"/>
          </w:tcPr>
          <w:p w14:paraId="1EAE44E2" w14:textId="77777777" w:rsidR="009943B3" w:rsidRPr="009F7991" w:rsidRDefault="009943B3" w:rsidP="007548BE">
            <w:pPr>
              <w:spacing w:before="80" w:after="8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5" w:type="pct"/>
          </w:tcPr>
          <w:p w14:paraId="1E954488" w14:textId="77777777" w:rsidR="009943B3" w:rsidRPr="009F7991" w:rsidRDefault="009943B3" w:rsidP="007548BE">
            <w:pPr>
              <w:spacing w:before="80" w:after="8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3" w:type="pct"/>
          </w:tcPr>
          <w:p w14:paraId="5F72D23F" w14:textId="77777777" w:rsidR="009943B3" w:rsidRPr="009F7991" w:rsidRDefault="009943B3" w:rsidP="007548BE">
            <w:pPr>
              <w:spacing w:before="80" w:after="8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8" w:type="pct"/>
          </w:tcPr>
          <w:p w14:paraId="52F8A79B" w14:textId="77777777" w:rsidR="009943B3" w:rsidRPr="009F7991" w:rsidRDefault="009943B3" w:rsidP="007548BE">
            <w:pPr>
              <w:spacing w:before="80" w:after="8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8" w:type="pct"/>
          </w:tcPr>
          <w:p w14:paraId="2842D4A7" w14:textId="77777777" w:rsidR="009943B3" w:rsidRPr="009F7991" w:rsidRDefault="009943B3" w:rsidP="007548BE">
            <w:pPr>
              <w:spacing w:before="80" w:after="80" w:line="240" w:lineRule="auto"/>
              <w:rPr>
                <w:rFonts w:ascii="Times New Roman" w:hAnsi="Times New Roman" w:cs="Times New Roman"/>
              </w:rPr>
            </w:pPr>
          </w:p>
        </w:tc>
      </w:tr>
      <w:tr w:rsidR="009943B3" w:rsidRPr="009F7991" w14:paraId="4232AFC5" w14:textId="77777777" w:rsidTr="00005313">
        <w:trPr>
          <w:trHeight w:val="58"/>
        </w:trPr>
        <w:tc>
          <w:tcPr>
            <w:tcW w:w="659" w:type="pct"/>
            <w:vAlign w:val="center"/>
          </w:tcPr>
          <w:p w14:paraId="35A66655" w14:textId="77777777" w:rsidR="009943B3" w:rsidRPr="009F7991" w:rsidRDefault="005700E9" w:rsidP="007548BE">
            <w:pPr>
              <w:spacing w:before="80" w:after="80"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9F7991">
              <w:rPr>
                <w:rFonts w:ascii="Times New Roman" w:hAnsi="Times New Roman" w:cs="Times New Roman"/>
                <w:b/>
                <w:bCs/>
              </w:rPr>
              <w:t>Plus</w:t>
            </w:r>
            <w:proofErr w:type="gramEnd"/>
            <w:r w:rsidRPr="009F7991">
              <w:rPr>
                <w:rFonts w:ascii="Times New Roman" w:hAnsi="Times New Roman" w:cs="Times New Roman"/>
                <w:b/>
                <w:bCs/>
              </w:rPr>
              <w:t xml:space="preserve"> Two</w:t>
            </w:r>
          </w:p>
        </w:tc>
        <w:tc>
          <w:tcPr>
            <w:tcW w:w="546" w:type="pct"/>
          </w:tcPr>
          <w:p w14:paraId="4BB09189" w14:textId="77777777" w:rsidR="009943B3" w:rsidRPr="009F7991" w:rsidRDefault="009943B3" w:rsidP="007548BE">
            <w:pPr>
              <w:spacing w:before="80" w:after="8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5" w:type="pct"/>
          </w:tcPr>
          <w:p w14:paraId="4FCC199F" w14:textId="77777777" w:rsidR="009943B3" w:rsidRPr="009F7991" w:rsidRDefault="009943B3" w:rsidP="007548BE">
            <w:pPr>
              <w:spacing w:before="80" w:after="8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6" w:type="pct"/>
          </w:tcPr>
          <w:p w14:paraId="63FFD555" w14:textId="77777777" w:rsidR="009943B3" w:rsidRPr="009F7991" w:rsidRDefault="009943B3" w:rsidP="007548BE">
            <w:pPr>
              <w:spacing w:before="80" w:after="8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0" w:type="pct"/>
          </w:tcPr>
          <w:p w14:paraId="68A7FF49" w14:textId="77777777" w:rsidR="009943B3" w:rsidRPr="009F7991" w:rsidRDefault="009943B3" w:rsidP="007548BE">
            <w:pPr>
              <w:spacing w:before="80" w:after="8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5" w:type="pct"/>
          </w:tcPr>
          <w:p w14:paraId="0FF97275" w14:textId="77777777" w:rsidR="009943B3" w:rsidRPr="009F7991" w:rsidRDefault="009943B3" w:rsidP="007548BE">
            <w:pPr>
              <w:spacing w:before="80" w:after="8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3" w:type="pct"/>
          </w:tcPr>
          <w:p w14:paraId="6FA8AB4C" w14:textId="77777777" w:rsidR="009943B3" w:rsidRPr="009F7991" w:rsidRDefault="009943B3" w:rsidP="007548BE">
            <w:pPr>
              <w:spacing w:before="80" w:after="8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8" w:type="pct"/>
          </w:tcPr>
          <w:p w14:paraId="34C076AD" w14:textId="77777777" w:rsidR="009943B3" w:rsidRPr="009F7991" w:rsidRDefault="009943B3" w:rsidP="007548BE">
            <w:pPr>
              <w:spacing w:before="80" w:after="8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8" w:type="pct"/>
          </w:tcPr>
          <w:p w14:paraId="56958C42" w14:textId="77777777" w:rsidR="009943B3" w:rsidRPr="009F7991" w:rsidRDefault="009943B3" w:rsidP="007548BE">
            <w:pPr>
              <w:spacing w:before="80" w:after="80" w:line="240" w:lineRule="auto"/>
              <w:rPr>
                <w:rFonts w:ascii="Times New Roman" w:hAnsi="Times New Roman" w:cs="Times New Roman"/>
              </w:rPr>
            </w:pPr>
          </w:p>
        </w:tc>
      </w:tr>
      <w:tr w:rsidR="009943B3" w:rsidRPr="009F7991" w14:paraId="1724E9A5" w14:textId="77777777" w:rsidTr="00005313">
        <w:tc>
          <w:tcPr>
            <w:tcW w:w="659" w:type="pct"/>
            <w:vAlign w:val="center"/>
          </w:tcPr>
          <w:p w14:paraId="2D8DF2B5" w14:textId="77777777" w:rsidR="009943B3" w:rsidRPr="009F7991" w:rsidRDefault="005700E9" w:rsidP="007548BE">
            <w:pPr>
              <w:spacing w:before="80" w:after="8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F7991">
              <w:rPr>
                <w:rFonts w:ascii="Times New Roman" w:hAnsi="Times New Roman" w:cs="Times New Roman"/>
                <w:b/>
                <w:bCs/>
              </w:rPr>
              <w:t>Degree</w:t>
            </w:r>
          </w:p>
        </w:tc>
        <w:tc>
          <w:tcPr>
            <w:tcW w:w="546" w:type="pct"/>
          </w:tcPr>
          <w:p w14:paraId="39A4D0F0" w14:textId="77777777" w:rsidR="009943B3" w:rsidRPr="009F7991" w:rsidRDefault="009943B3" w:rsidP="007548BE">
            <w:pPr>
              <w:spacing w:before="80" w:after="8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5" w:type="pct"/>
          </w:tcPr>
          <w:p w14:paraId="02F05019" w14:textId="77777777" w:rsidR="009943B3" w:rsidRPr="009F7991" w:rsidRDefault="009943B3" w:rsidP="007548BE">
            <w:pPr>
              <w:spacing w:before="80" w:after="8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6" w:type="pct"/>
          </w:tcPr>
          <w:p w14:paraId="583D7871" w14:textId="77777777" w:rsidR="009943B3" w:rsidRPr="009F7991" w:rsidRDefault="009943B3" w:rsidP="007548BE">
            <w:pPr>
              <w:spacing w:before="80" w:after="8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0" w:type="pct"/>
          </w:tcPr>
          <w:p w14:paraId="49426B15" w14:textId="77777777" w:rsidR="009943B3" w:rsidRPr="009F7991" w:rsidRDefault="009943B3" w:rsidP="007548BE">
            <w:pPr>
              <w:spacing w:before="80" w:after="8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5" w:type="pct"/>
          </w:tcPr>
          <w:p w14:paraId="1412E1EB" w14:textId="77777777" w:rsidR="009943B3" w:rsidRPr="009F7991" w:rsidRDefault="009943B3" w:rsidP="007548BE">
            <w:pPr>
              <w:spacing w:before="80" w:after="8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3" w:type="pct"/>
          </w:tcPr>
          <w:p w14:paraId="3371AD51" w14:textId="77777777" w:rsidR="009943B3" w:rsidRPr="009F7991" w:rsidRDefault="009943B3" w:rsidP="007548BE">
            <w:pPr>
              <w:spacing w:before="80" w:after="8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8" w:type="pct"/>
          </w:tcPr>
          <w:p w14:paraId="2B12D811" w14:textId="77777777" w:rsidR="009943B3" w:rsidRPr="009F7991" w:rsidRDefault="009943B3" w:rsidP="007548BE">
            <w:pPr>
              <w:spacing w:before="80" w:after="8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8" w:type="pct"/>
          </w:tcPr>
          <w:p w14:paraId="0CF7BD46" w14:textId="77777777" w:rsidR="009943B3" w:rsidRPr="009F7991" w:rsidRDefault="009943B3" w:rsidP="007548BE">
            <w:pPr>
              <w:spacing w:before="80" w:after="80" w:line="240" w:lineRule="auto"/>
              <w:rPr>
                <w:rFonts w:ascii="Times New Roman" w:hAnsi="Times New Roman" w:cs="Times New Roman"/>
              </w:rPr>
            </w:pPr>
          </w:p>
        </w:tc>
      </w:tr>
      <w:tr w:rsidR="009943B3" w:rsidRPr="009F7991" w14:paraId="70CCFD18" w14:textId="77777777" w:rsidTr="00005313">
        <w:tc>
          <w:tcPr>
            <w:tcW w:w="659" w:type="pct"/>
            <w:vAlign w:val="center"/>
          </w:tcPr>
          <w:p w14:paraId="7E240FCB" w14:textId="77777777" w:rsidR="009943B3" w:rsidRPr="009F7991" w:rsidRDefault="005700E9" w:rsidP="007548BE">
            <w:pPr>
              <w:spacing w:before="80" w:after="8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F7991">
              <w:rPr>
                <w:rFonts w:ascii="Times New Roman" w:hAnsi="Times New Roman" w:cs="Times New Roman"/>
                <w:b/>
                <w:bCs/>
              </w:rPr>
              <w:t>Other</w:t>
            </w:r>
          </w:p>
        </w:tc>
        <w:tc>
          <w:tcPr>
            <w:tcW w:w="546" w:type="pct"/>
          </w:tcPr>
          <w:p w14:paraId="487EC912" w14:textId="77777777" w:rsidR="009943B3" w:rsidRPr="009F7991" w:rsidRDefault="009943B3" w:rsidP="007548BE">
            <w:pPr>
              <w:spacing w:before="80" w:after="8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5" w:type="pct"/>
          </w:tcPr>
          <w:p w14:paraId="42F487CA" w14:textId="77777777" w:rsidR="009943B3" w:rsidRPr="009F7991" w:rsidRDefault="009943B3" w:rsidP="007548BE">
            <w:pPr>
              <w:spacing w:before="80" w:after="8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6" w:type="pct"/>
          </w:tcPr>
          <w:p w14:paraId="3A0A1877" w14:textId="77777777" w:rsidR="009943B3" w:rsidRPr="009F7991" w:rsidRDefault="009943B3" w:rsidP="007548BE">
            <w:pPr>
              <w:spacing w:before="80" w:after="8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0" w:type="pct"/>
          </w:tcPr>
          <w:p w14:paraId="30595D08" w14:textId="77777777" w:rsidR="009943B3" w:rsidRPr="009F7991" w:rsidRDefault="009943B3" w:rsidP="007548BE">
            <w:pPr>
              <w:spacing w:before="80" w:after="8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5" w:type="pct"/>
          </w:tcPr>
          <w:p w14:paraId="6F52C08A" w14:textId="77777777" w:rsidR="009943B3" w:rsidRPr="009F7991" w:rsidRDefault="009943B3" w:rsidP="007548BE">
            <w:pPr>
              <w:spacing w:before="80" w:after="8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3" w:type="pct"/>
          </w:tcPr>
          <w:p w14:paraId="54B156A8" w14:textId="77777777" w:rsidR="009943B3" w:rsidRPr="009F7991" w:rsidRDefault="009943B3" w:rsidP="007548BE">
            <w:pPr>
              <w:spacing w:before="80" w:after="8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8" w:type="pct"/>
          </w:tcPr>
          <w:p w14:paraId="325653DB" w14:textId="77777777" w:rsidR="009943B3" w:rsidRPr="009F7991" w:rsidRDefault="009943B3" w:rsidP="007548BE">
            <w:pPr>
              <w:spacing w:before="80" w:after="8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8" w:type="pct"/>
          </w:tcPr>
          <w:p w14:paraId="34DBD6D2" w14:textId="77777777" w:rsidR="009943B3" w:rsidRPr="009F7991" w:rsidRDefault="009943B3" w:rsidP="007548BE">
            <w:pPr>
              <w:spacing w:before="80" w:after="8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15C3D59C" w14:textId="77777777" w:rsidR="00AE0E65" w:rsidRPr="007548BE" w:rsidRDefault="00AE0E65" w:rsidP="007548BE">
      <w:pPr>
        <w:spacing w:before="40" w:after="40" w:line="240" w:lineRule="auto"/>
        <w:rPr>
          <w:rFonts w:ascii="Times New Roman" w:hAnsi="Times New Roman" w:cs="Times New Roman"/>
          <w:sz w:val="10"/>
          <w:szCs w:val="10"/>
        </w:rPr>
      </w:pPr>
    </w:p>
    <w:p w14:paraId="03167483" w14:textId="3706AA66" w:rsidR="009943B3" w:rsidRPr="009F7991" w:rsidRDefault="005700E9" w:rsidP="009F7991">
      <w:pPr>
        <w:spacing w:before="40" w:after="40"/>
        <w:rPr>
          <w:rFonts w:ascii="Times New Roman" w:hAnsi="Times New Roman" w:cs="Times New Roman"/>
        </w:rPr>
      </w:pPr>
      <w:r w:rsidRPr="009F7991">
        <w:rPr>
          <w:rFonts w:ascii="Times New Roman" w:hAnsi="Times New Roman" w:cs="Times New Roman"/>
        </w:rPr>
        <w:t>Subject/Discipline of Graduation: ____________________________</w:t>
      </w:r>
    </w:p>
    <w:p w14:paraId="0F80838F" w14:textId="15315372" w:rsidR="009943B3" w:rsidRPr="009F7991" w:rsidRDefault="00005313" w:rsidP="007548BE">
      <w:pPr>
        <w:pStyle w:val="Heading2"/>
        <w:numPr>
          <w:ilvl w:val="0"/>
          <w:numId w:val="7"/>
        </w:numPr>
        <w:spacing w:before="40" w:after="40" w:line="240" w:lineRule="auto"/>
        <w:ind w:hanging="540"/>
        <w:rPr>
          <w:rFonts w:ascii="Times New Roman" w:hAnsi="Times New Roman" w:cs="Times New Roman"/>
          <w:color w:val="auto"/>
          <w:sz w:val="22"/>
          <w:szCs w:val="22"/>
        </w:rPr>
      </w:pPr>
      <w:r w:rsidRPr="009F7991">
        <w:rPr>
          <w:rFonts w:ascii="Times New Roman" w:hAnsi="Times New Roman" w:cs="Times New Roman"/>
          <w:color w:val="auto"/>
          <w:sz w:val="22"/>
          <w:szCs w:val="22"/>
        </w:rPr>
        <w:tab/>
      </w:r>
      <w:r w:rsidR="005700E9" w:rsidRPr="009F7991">
        <w:rPr>
          <w:rFonts w:ascii="Times New Roman" w:hAnsi="Times New Roman" w:cs="Times New Roman"/>
          <w:color w:val="auto"/>
          <w:sz w:val="22"/>
          <w:szCs w:val="22"/>
        </w:rPr>
        <w:t xml:space="preserve">Grace Mark </w:t>
      </w:r>
    </w:p>
    <w:tbl>
      <w:tblPr>
        <w:tblStyle w:val="TableGrid"/>
        <w:tblW w:w="4943" w:type="pct"/>
        <w:tblInd w:w="108" w:type="dxa"/>
        <w:tblLook w:val="04A0" w:firstRow="1" w:lastRow="0" w:firstColumn="1" w:lastColumn="0" w:noHBand="0" w:noVBand="1"/>
      </w:tblPr>
      <w:tblGrid>
        <w:gridCol w:w="1344"/>
        <w:gridCol w:w="3382"/>
        <w:gridCol w:w="4475"/>
      </w:tblGrid>
      <w:tr w:rsidR="009943B3" w:rsidRPr="009F7991" w14:paraId="19F3C0AC" w14:textId="77777777" w:rsidTr="00005313">
        <w:trPr>
          <w:trHeight w:val="191"/>
        </w:trPr>
        <w:tc>
          <w:tcPr>
            <w:tcW w:w="730" w:type="pct"/>
            <w:vAlign w:val="center"/>
          </w:tcPr>
          <w:p w14:paraId="5043C0BE" w14:textId="5743CBB0" w:rsidR="009943B3" w:rsidRPr="009F7991" w:rsidRDefault="005700E9" w:rsidP="009F799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F79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1838" w:type="pct"/>
            <w:vAlign w:val="center"/>
          </w:tcPr>
          <w:p w14:paraId="524627EB" w14:textId="5EEA128D" w:rsidR="009943B3" w:rsidRPr="009F7991" w:rsidRDefault="008E2B49" w:rsidP="009F799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F79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Certificates</w:t>
            </w:r>
          </w:p>
        </w:tc>
        <w:tc>
          <w:tcPr>
            <w:tcW w:w="2432" w:type="pct"/>
            <w:vAlign w:val="center"/>
          </w:tcPr>
          <w:p w14:paraId="6876359D" w14:textId="54D68F7A" w:rsidR="009943B3" w:rsidRPr="009F7991" w:rsidRDefault="005700E9" w:rsidP="009F799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F79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Details</w:t>
            </w:r>
          </w:p>
        </w:tc>
      </w:tr>
      <w:tr w:rsidR="009943B3" w:rsidRPr="009F7991" w14:paraId="26965B3B" w14:textId="77777777" w:rsidTr="00005313">
        <w:trPr>
          <w:trHeight w:val="315"/>
        </w:trPr>
        <w:tc>
          <w:tcPr>
            <w:tcW w:w="730" w:type="pct"/>
          </w:tcPr>
          <w:p w14:paraId="37334AE5" w14:textId="77777777" w:rsidR="009943B3" w:rsidRPr="009F7991" w:rsidRDefault="005700E9" w:rsidP="009F799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7991">
              <w:rPr>
                <w:rFonts w:ascii="Times New Roman" w:hAnsi="Times New Roman" w:cs="Times New Roman"/>
                <w:sz w:val="20"/>
                <w:szCs w:val="20"/>
              </w:rPr>
              <w:t>NSS</w:t>
            </w:r>
          </w:p>
        </w:tc>
        <w:tc>
          <w:tcPr>
            <w:tcW w:w="1838" w:type="pct"/>
          </w:tcPr>
          <w:p w14:paraId="45CD06D0" w14:textId="77777777" w:rsidR="009943B3" w:rsidRPr="009F7991" w:rsidRDefault="009943B3" w:rsidP="009F799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2" w:type="pct"/>
          </w:tcPr>
          <w:p w14:paraId="658B284F" w14:textId="77777777" w:rsidR="009943B3" w:rsidRPr="009F7991" w:rsidRDefault="009943B3" w:rsidP="009F799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43B3" w:rsidRPr="009F7991" w14:paraId="54DD8135" w14:textId="77777777" w:rsidTr="00005313">
        <w:tc>
          <w:tcPr>
            <w:tcW w:w="730" w:type="pct"/>
          </w:tcPr>
          <w:p w14:paraId="7136BBED" w14:textId="77777777" w:rsidR="009943B3" w:rsidRPr="009F7991" w:rsidRDefault="005700E9" w:rsidP="009F799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7991">
              <w:rPr>
                <w:rFonts w:ascii="Times New Roman" w:hAnsi="Times New Roman" w:cs="Times New Roman"/>
                <w:sz w:val="20"/>
                <w:szCs w:val="20"/>
              </w:rPr>
              <w:t>NCC</w:t>
            </w:r>
          </w:p>
        </w:tc>
        <w:tc>
          <w:tcPr>
            <w:tcW w:w="1838" w:type="pct"/>
          </w:tcPr>
          <w:p w14:paraId="5BD4569A" w14:textId="77777777" w:rsidR="009943B3" w:rsidRPr="009F7991" w:rsidRDefault="009943B3" w:rsidP="009F799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2" w:type="pct"/>
          </w:tcPr>
          <w:p w14:paraId="7C0B342C" w14:textId="77777777" w:rsidR="009943B3" w:rsidRPr="009F7991" w:rsidRDefault="009943B3" w:rsidP="009F799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43B3" w:rsidRPr="009F7991" w14:paraId="66CF0016" w14:textId="77777777" w:rsidTr="00005313">
        <w:tc>
          <w:tcPr>
            <w:tcW w:w="730" w:type="pct"/>
          </w:tcPr>
          <w:p w14:paraId="50B2A698" w14:textId="77777777" w:rsidR="009943B3" w:rsidRPr="009F7991" w:rsidRDefault="005700E9" w:rsidP="009F799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7991">
              <w:rPr>
                <w:rFonts w:ascii="Times New Roman" w:hAnsi="Times New Roman" w:cs="Times New Roman"/>
                <w:sz w:val="20"/>
                <w:szCs w:val="20"/>
              </w:rPr>
              <w:t>SPC</w:t>
            </w:r>
          </w:p>
        </w:tc>
        <w:tc>
          <w:tcPr>
            <w:tcW w:w="1838" w:type="pct"/>
          </w:tcPr>
          <w:p w14:paraId="70ADF4F9" w14:textId="77777777" w:rsidR="009943B3" w:rsidRPr="009F7991" w:rsidRDefault="009943B3" w:rsidP="009F799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2" w:type="pct"/>
          </w:tcPr>
          <w:p w14:paraId="5C9BF9E7" w14:textId="77777777" w:rsidR="009943B3" w:rsidRPr="009F7991" w:rsidRDefault="009943B3" w:rsidP="009F799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43B3" w:rsidRPr="009F7991" w14:paraId="27DEB449" w14:textId="77777777" w:rsidTr="00005313">
        <w:tc>
          <w:tcPr>
            <w:tcW w:w="730" w:type="pct"/>
          </w:tcPr>
          <w:p w14:paraId="2E433EC9" w14:textId="77777777" w:rsidR="009943B3" w:rsidRPr="009F7991" w:rsidRDefault="005700E9" w:rsidP="009F799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7991">
              <w:rPr>
                <w:rFonts w:ascii="Times New Roman" w:hAnsi="Times New Roman" w:cs="Times New Roman"/>
                <w:sz w:val="20"/>
                <w:szCs w:val="20"/>
              </w:rPr>
              <w:t>Sports</w:t>
            </w:r>
          </w:p>
        </w:tc>
        <w:tc>
          <w:tcPr>
            <w:tcW w:w="1838" w:type="pct"/>
          </w:tcPr>
          <w:p w14:paraId="64CC62FC" w14:textId="77777777" w:rsidR="009943B3" w:rsidRPr="009F7991" w:rsidRDefault="009943B3" w:rsidP="009F799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2" w:type="pct"/>
          </w:tcPr>
          <w:p w14:paraId="0FFE3FB5" w14:textId="77777777" w:rsidR="009943B3" w:rsidRPr="009F7991" w:rsidRDefault="009943B3" w:rsidP="009F799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CC5BD7B" w14:textId="0AB4D65D" w:rsidR="009943B3" w:rsidRPr="009F7991" w:rsidRDefault="00005313" w:rsidP="002D0514">
      <w:pPr>
        <w:pStyle w:val="Heading2"/>
        <w:numPr>
          <w:ilvl w:val="0"/>
          <w:numId w:val="7"/>
        </w:numPr>
        <w:spacing w:before="40" w:after="40" w:line="240" w:lineRule="auto"/>
        <w:ind w:hanging="540"/>
        <w:rPr>
          <w:rFonts w:ascii="Times New Roman" w:hAnsi="Times New Roman" w:cs="Times New Roman"/>
          <w:color w:val="auto"/>
          <w:sz w:val="22"/>
          <w:szCs w:val="22"/>
        </w:rPr>
      </w:pPr>
      <w:r w:rsidRPr="009F7991">
        <w:rPr>
          <w:rFonts w:ascii="Times New Roman" w:hAnsi="Times New Roman" w:cs="Times New Roman"/>
          <w:color w:val="auto"/>
          <w:sz w:val="22"/>
          <w:szCs w:val="22"/>
        </w:rPr>
        <w:tab/>
      </w:r>
      <w:r w:rsidR="005700E9" w:rsidRPr="009F7991">
        <w:rPr>
          <w:rFonts w:ascii="Times New Roman" w:hAnsi="Times New Roman" w:cs="Times New Roman"/>
          <w:color w:val="auto"/>
          <w:sz w:val="22"/>
          <w:szCs w:val="22"/>
        </w:rPr>
        <w:t>EXTRACURRICULAR ACTIVITIES &amp; ACHIEVEMENTS</w:t>
      </w:r>
    </w:p>
    <w:p w14:paraId="11BB13C7" w14:textId="174CADCF" w:rsidR="009943B3" w:rsidRPr="009F7991" w:rsidRDefault="005700E9" w:rsidP="002D0514">
      <w:pPr>
        <w:spacing w:after="0"/>
        <w:rPr>
          <w:rFonts w:ascii="Times New Roman" w:hAnsi="Times New Roman" w:cs="Times New Roman"/>
        </w:rPr>
      </w:pPr>
      <w:r w:rsidRPr="009F799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F265A6" w14:textId="54207459" w:rsidR="009943B3" w:rsidRPr="009F7991" w:rsidRDefault="00F3649C" w:rsidP="005E5248">
      <w:pPr>
        <w:pStyle w:val="Heading2"/>
        <w:spacing w:before="0"/>
        <w:ind w:hanging="540"/>
        <w:rPr>
          <w:rFonts w:ascii="Times New Roman" w:hAnsi="Times New Roman" w:cs="Times New Roman"/>
          <w:color w:val="auto"/>
          <w:sz w:val="22"/>
          <w:szCs w:val="22"/>
        </w:rPr>
      </w:pPr>
      <w:r w:rsidRPr="009F7991">
        <w:rPr>
          <w:rFonts w:ascii="Times New Roman" w:hAnsi="Times New Roman" w:cs="Times New Roman"/>
          <w:color w:val="auto"/>
          <w:sz w:val="22"/>
          <w:szCs w:val="22"/>
        </w:rPr>
        <w:t>7</w:t>
      </w:r>
      <w:r w:rsidR="005700E9" w:rsidRPr="009F7991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  <w:r w:rsidR="005E5248">
        <w:rPr>
          <w:rFonts w:ascii="Times New Roman" w:hAnsi="Times New Roman" w:cs="Times New Roman"/>
          <w:color w:val="auto"/>
          <w:sz w:val="22"/>
          <w:szCs w:val="22"/>
        </w:rPr>
        <w:tab/>
      </w:r>
      <w:r w:rsidR="005700E9" w:rsidRPr="009F7991">
        <w:rPr>
          <w:rFonts w:ascii="Times New Roman" w:hAnsi="Times New Roman" w:cs="Times New Roman"/>
          <w:color w:val="auto"/>
          <w:sz w:val="22"/>
          <w:szCs w:val="22"/>
        </w:rPr>
        <w:t>DOCUMENTS TO BE ATTACHED</w:t>
      </w:r>
    </w:p>
    <w:p w14:paraId="391AA318" w14:textId="28C661F7" w:rsidR="00196CF6" w:rsidRDefault="007548BE" w:rsidP="009F7991">
      <w:pPr>
        <w:spacing w:after="0" w:line="360" w:lineRule="auto"/>
        <w:rPr>
          <w:rFonts w:ascii="Times New Roman" w:hAnsi="Times New Roman" w:cs="Times New Roman"/>
          <w:spacing w:val="-4"/>
        </w:rPr>
      </w:pPr>
      <w:r w:rsidRPr="009F7991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01920" behindDoc="0" locked="0" layoutInCell="1" allowOverlap="1" wp14:anchorId="39F3120F" wp14:editId="0CEAA220">
            <wp:simplePos x="0" y="0"/>
            <wp:positionH relativeFrom="column">
              <wp:posOffset>4893945</wp:posOffset>
            </wp:positionH>
            <wp:positionV relativeFrom="paragraph">
              <wp:posOffset>59372</wp:posOffset>
            </wp:positionV>
            <wp:extent cx="247650" cy="180975"/>
            <wp:effectExtent l="0" t="0" r="19050" b="28575"/>
            <wp:wrapNone/>
            <wp:docPr id="4" name="Rectangle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47650" cy="18097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/>
                  </wps:spPr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7991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19328" behindDoc="0" locked="0" layoutInCell="1" allowOverlap="1" wp14:anchorId="4FD66140" wp14:editId="19E7912A">
            <wp:simplePos x="0" y="0"/>
            <wp:positionH relativeFrom="column">
              <wp:posOffset>2107883</wp:posOffset>
            </wp:positionH>
            <wp:positionV relativeFrom="paragraph">
              <wp:posOffset>260985</wp:posOffset>
            </wp:positionV>
            <wp:extent cx="247650" cy="180975"/>
            <wp:effectExtent l="0" t="0" r="19050" b="28575"/>
            <wp:wrapNone/>
            <wp:docPr id="5" name="Rectangle 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47650" cy="18097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/>
                  </wps:spPr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7991" w:rsidRPr="009F7991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41184" behindDoc="0" locked="0" layoutInCell="1" allowOverlap="1" wp14:anchorId="038C2A22" wp14:editId="11153E63">
            <wp:simplePos x="0" y="0"/>
            <wp:positionH relativeFrom="column">
              <wp:posOffset>2108200</wp:posOffset>
            </wp:positionH>
            <wp:positionV relativeFrom="paragraph">
              <wp:posOffset>755922</wp:posOffset>
            </wp:positionV>
            <wp:extent cx="247650" cy="180975"/>
            <wp:effectExtent l="0" t="0" r="19050" b="28575"/>
            <wp:wrapNone/>
            <wp:docPr id="9" name="Rectangle 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47650" cy="18097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/>
                  </wps:spPr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7991" w:rsidRPr="009F7991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12512" behindDoc="0" locked="0" layoutInCell="1" allowOverlap="1" wp14:anchorId="7C3BDB7A" wp14:editId="4658A6D2">
            <wp:simplePos x="0" y="0"/>
            <wp:positionH relativeFrom="column">
              <wp:posOffset>2112010</wp:posOffset>
            </wp:positionH>
            <wp:positionV relativeFrom="paragraph">
              <wp:posOffset>524147</wp:posOffset>
            </wp:positionV>
            <wp:extent cx="247650" cy="180975"/>
            <wp:effectExtent l="0" t="0" r="19050" b="28575"/>
            <wp:wrapNone/>
            <wp:docPr id="7" name="Rectangle 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47650" cy="18097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/>
                  </wps:spPr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2195" w:rsidRPr="009F7991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569152" behindDoc="0" locked="0" layoutInCell="1" allowOverlap="1" wp14:anchorId="7ABE1978" wp14:editId="1AC41E29">
            <wp:simplePos x="0" y="0"/>
            <wp:positionH relativeFrom="column">
              <wp:posOffset>2108347</wp:posOffset>
            </wp:positionH>
            <wp:positionV relativeFrom="paragraph">
              <wp:posOffset>31750</wp:posOffset>
            </wp:positionV>
            <wp:extent cx="247650" cy="180975"/>
            <wp:effectExtent l="0" t="0" r="19050" b="28575"/>
            <wp:wrapNone/>
            <wp:docPr id="2" name="Rectangle 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47650" cy="18097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chemeClr val="dk1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wps:spPr>
                  <wps:style>
                    <a:lnRef idx="0">
                      <a:scrgbClr r="0" g="0" b="0"/>
                    </a:lnRef>
                    <a:fillRef idx="0">
                      <a:scrgbClr r="0" g="0" b="0"/>
                    </a:fillRef>
                    <a:effectRef idx="0">
                      <a:scrgbClr r="0" g="0" b="0"/>
                    </a:effectRef>
                    <a:fontRef idx="minor">
                      <a:schemeClr val="dk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5313" w:rsidRPr="009F7991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594752" behindDoc="0" locked="0" layoutInCell="1" allowOverlap="1" wp14:anchorId="020D98BE" wp14:editId="72623C94">
            <wp:simplePos x="0" y="0"/>
            <wp:positionH relativeFrom="column">
              <wp:posOffset>4889923</wp:posOffset>
            </wp:positionH>
            <wp:positionV relativeFrom="paragraph">
              <wp:posOffset>508000</wp:posOffset>
            </wp:positionV>
            <wp:extent cx="247650" cy="180975"/>
            <wp:effectExtent l="0" t="0" r="19050" b="28575"/>
            <wp:wrapNone/>
            <wp:docPr id="8" name="Rectangle 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47650" cy="18097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/>
                  </wps:spPr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00E9" w:rsidRPr="009F7991">
        <w:rPr>
          <w:rFonts w:ascii="Times New Roman" w:hAnsi="Times New Roman" w:cs="Times New Roman"/>
        </w:rPr>
        <w:t>10</w:t>
      </w:r>
      <w:r w:rsidR="005700E9" w:rsidRPr="004C48A5">
        <w:rPr>
          <w:rFonts w:ascii="Times New Roman" w:hAnsi="Times New Roman" w:cs="Times New Roman"/>
          <w:vertAlign w:val="superscript"/>
        </w:rPr>
        <w:t>th</w:t>
      </w:r>
      <w:r w:rsidR="004C48A5">
        <w:rPr>
          <w:rFonts w:ascii="Times New Roman" w:hAnsi="Times New Roman" w:cs="Times New Roman"/>
        </w:rPr>
        <w:t xml:space="preserve"> </w:t>
      </w:r>
      <w:r w:rsidR="005700E9" w:rsidRPr="009F7991">
        <w:rPr>
          <w:rFonts w:ascii="Times New Roman" w:hAnsi="Times New Roman" w:cs="Times New Roman"/>
        </w:rPr>
        <w:t>Certificate &amp; Mark List</w:t>
      </w:r>
      <w:r w:rsidR="00C72B01" w:rsidRPr="009F7991">
        <w:rPr>
          <w:rFonts w:ascii="Times New Roman" w:hAnsi="Times New Roman" w:cs="Times New Roman"/>
        </w:rPr>
        <w:tab/>
      </w:r>
      <w:r w:rsidR="00C72B01" w:rsidRPr="009F7991">
        <w:rPr>
          <w:rFonts w:ascii="Times New Roman" w:hAnsi="Times New Roman" w:cs="Times New Roman"/>
        </w:rPr>
        <w:tab/>
      </w:r>
      <w:r w:rsidR="00005313" w:rsidRPr="009F7991">
        <w:rPr>
          <w:rFonts w:ascii="Times New Roman" w:hAnsi="Times New Roman" w:cs="Times New Roman"/>
        </w:rPr>
        <w:tab/>
      </w:r>
      <w:r w:rsidR="00196CF6" w:rsidRPr="009F7991">
        <w:rPr>
          <w:rFonts w:ascii="Times New Roman" w:hAnsi="Times New Roman" w:cs="Times New Roman"/>
          <w:spacing w:val="-4"/>
        </w:rPr>
        <w:t>Disability Certificate (if applicable)</w:t>
      </w:r>
    </w:p>
    <w:p w14:paraId="31B412E0" w14:textId="1A5D6B50" w:rsidR="00196CF6" w:rsidRDefault="0022034C" w:rsidP="009F7991">
      <w:pPr>
        <w:spacing w:after="0" w:line="360" w:lineRule="auto"/>
        <w:rPr>
          <w:rFonts w:ascii="Times New Roman" w:hAnsi="Times New Roman" w:cs="Times New Roman"/>
        </w:rPr>
      </w:pPr>
      <w:r w:rsidRPr="009F7991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43904" behindDoc="0" locked="0" layoutInCell="1" allowOverlap="1" wp14:anchorId="257E21CE" wp14:editId="205A52BC">
            <wp:simplePos x="0" y="0"/>
            <wp:positionH relativeFrom="column">
              <wp:posOffset>4895850</wp:posOffset>
            </wp:positionH>
            <wp:positionV relativeFrom="paragraph">
              <wp:posOffset>31750</wp:posOffset>
            </wp:positionV>
            <wp:extent cx="247650" cy="180975"/>
            <wp:effectExtent l="0" t="0" r="19050" b="28575"/>
            <wp:wrapNone/>
            <wp:docPr id="6" name="Rectangle 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47650" cy="18097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/>
                  </wps:spPr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5700E9" w:rsidRPr="009F7991">
        <w:rPr>
          <w:rFonts w:ascii="Times New Roman" w:hAnsi="Times New Roman" w:cs="Times New Roman"/>
        </w:rPr>
        <w:t>Plus</w:t>
      </w:r>
      <w:proofErr w:type="gramEnd"/>
      <w:r w:rsidR="005700E9" w:rsidRPr="009F7991">
        <w:rPr>
          <w:rFonts w:ascii="Times New Roman" w:hAnsi="Times New Roman" w:cs="Times New Roman"/>
        </w:rPr>
        <w:t xml:space="preserve"> Two Certificate &amp; Mark List</w:t>
      </w:r>
      <w:r w:rsidR="00196CF6">
        <w:rPr>
          <w:rFonts w:ascii="Times New Roman" w:hAnsi="Times New Roman" w:cs="Times New Roman"/>
        </w:rPr>
        <w:tab/>
      </w:r>
      <w:r w:rsidR="00196CF6">
        <w:rPr>
          <w:rFonts w:ascii="Times New Roman" w:hAnsi="Times New Roman" w:cs="Times New Roman"/>
        </w:rPr>
        <w:tab/>
      </w:r>
      <w:r w:rsidR="00196CF6" w:rsidRPr="009F7991">
        <w:rPr>
          <w:rFonts w:ascii="Times New Roman" w:hAnsi="Times New Roman" w:cs="Times New Roman"/>
        </w:rPr>
        <w:t>Community Certificate</w:t>
      </w:r>
      <w:r w:rsidR="004C48A5">
        <w:rPr>
          <w:rFonts w:ascii="Times New Roman" w:hAnsi="Times New Roman" w:cs="Times New Roman"/>
        </w:rPr>
        <w:t xml:space="preserve"> </w:t>
      </w:r>
      <w:r w:rsidR="004C48A5" w:rsidRPr="009F7991">
        <w:rPr>
          <w:rFonts w:ascii="Times New Roman" w:hAnsi="Times New Roman" w:cs="Times New Roman"/>
          <w:spacing w:val="-4"/>
        </w:rPr>
        <w:t>(if applicable)</w:t>
      </w:r>
      <w:r w:rsidR="00196CF6">
        <w:rPr>
          <w:rFonts w:ascii="Times New Roman" w:hAnsi="Times New Roman" w:cs="Times New Roman"/>
        </w:rPr>
        <w:tab/>
      </w:r>
    </w:p>
    <w:p w14:paraId="7E327F85" w14:textId="5DA8F6FA" w:rsidR="009943B3" w:rsidRPr="009F7991" w:rsidRDefault="0022034C" w:rsidP="009F7991">
      <w:pPr>
        <w:spacing w:after="0" w:line="360" w:lineRule="auto"/>
        <w:rPr>
          <w:rFonts w:ascii="Times New Roman" w:hAnsi="Times New Roman" w:cs="Times New Roman"/>
        </w:rPr>
      </w:pPr>
      <w:r w:rsidRPr="009F7991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63712" behindDoc="0" locked="0" layoutInCell="1" allowOverlap="1" wp14:anchorId="14105333" wp14:editId="1CEC8EE9">
            <wp:simplePos x="0" y="0"/>
            <wp:positionH relativeFrom="column">
              <wp:posOffset>4890770</wp:posOffset>
            </wp:positionH>
            <wp:positionV relativeFrom="paragraph">
              <wp:posOffset>269557</wp:posOffset>
            </wp:positionV>
            <wp:extent cx="247650" cy="180975"/>
            <wp:effectExtent l="0" t="0" r="19050" b="28575"/>
            <wp:wrapNone/>
            <wp:docPr id="10" name="Rectangle 1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47650" cy="18097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/>
                  </wps:spPr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00E9" w:rsidRPr="009F7991">
        <w:rPr>
          <w:rFonts w:ascii="Times New Roman" w:hAnsi="Times New Roman" w:cs="Times New Roman"/>
        </w:rPr>
        <w:t>Degree Certificate &amp; Mark List</w:t>
      </w:r>
      <w:r w:rsidR="00196CF6">
        <w:rPr>
          <w:rFonts w:ascii="Times New Roman" w:hAnsi="Times New Roman" w:cs="Times New Roman"/>
        </w:rPr>
        <w:tab/>
      </w:r>
      <w:r w:rsidR="00196CF6">
        <w:rPr>
          <w:rFonts w:ascii="Times New Roman" w:hAnsi="Times New Roman" w:cs="Times New Roman"/>
        </w:rPr>
        <w:tab/>
      </w:r>
      <w:r w:rsidR="00196CF6">
        <w:rPr>
          <w:rFonts w:ascii="Times New Roman" w:hAnsi="Times New Roman" w:cs="Times New Roman"/>
        </w:rPr>
        <w:tab/>
      </w:r>
      <w:r w:rsidR="005700E9" w:rsidRPr="009F7991">
        <w:rPr>
          <w:rFonts w:ascii="Times New Roman" w:hAnsi="Times New Roman" w:cs="Times New Roman"/>
        </w:rPr>
        <w:t>NCC/NSS Certificates</w:t>
      </w:r>
      <w:r w:rsidR="004C48A5">
        <w:rPr>
          <w:rFonts w:ascii="Times New Roman" w:hAnsi="Times New Roman" w:cs="Times New Roman"/>
        </w:rPr>
        <w:t xml:space="preserve"> </w:t>
      </w:r>
      <w:r w:rsidR="004C48A5" w:rsidRPr="009F7991">
        <w:rPr>
          <w:rFonts w:ascii="Times New Roman" w:hAnsi="Times New Roman" w:cs="Times New Roman"/>
          <w:spacing w:val="-4"/>
        </w:rPr>
        <w:t>(if applicable)</w:t>
      </w:r>
      <w:r w:rsidR="00196CF6">
        <w:rPr>
          <w:rFonts w:ascii="Times New Roman" w:hAnsi="Times New Roman" w:cs="Times New Roman"/>
        </w:rPr>
        <w:tab/>
      </w:r>
      <w:r w:rsidR="005700E9" w:rsidRPr="009F7991">
        <w:rPr>
          <w:rFonts w:ascii="Times New Roman" w:hAnsi="Times New Roman" w:cs="Times New Roman"/>
        </w:rPr>
        <w:br/>
      </w:r>
      <w:r w:rsidR="007548BE" w:rsidRPr="009F7991">
        <w:rPr>
          <w:rFonts w:ascii="Times New Roman" w:hAnsi="Times New Roman" w:cs="Times New Roman"/>
        </w:rPr>
        <w:t xml:space="preserve">Application Fee </w:t>
      </w:r>
      <w:proofErr w:type="gramStart"/>
      <w:r w:rsidR="007548BE" w:rsidRPr="009F7991">
        <w:rPr>
          <w:rFonts w:ascii="Times New Roman" w:hAnsi="Times New Roman" w:cs="Times New Roman"/>
        </w:rPr>
        <w:t xml:space="preserve">Receipt </w:t>
      </w:r>
      <w:r w:rsidR="007548BE">
        <w:rPr>
          <w:rFonts w:ascii="Times New Roman" w:hAnsi="Times New Roman" w:cs="Times New Roman"/>
        </w:rPr>
        <w:t xml:space="preserve"> </w:t>
      </w:r>
      <w:r w:rsidR="007548BE">
        <w:rPr>
          <w:rFonts w:ascii="Times New Roman" w:hAnsi="Times New Roman" w:cs="Times New Roman"/>
        </w:rPr>
        <w:tab/>
      </w:r>
      <w:proofErr w:type="gramEnd"/>
      <w:r w:rsidR="007548BE">
        <w:rPr>
          <w:rFonts w:ascii="Times New Roman" w:hAnsi="Times New Roman" w:cs="Times New Roman"/>
        </w:rPr>
        <w:tab/>
      </w:r>
      <w:r w:rsidR="007548BE">
        <w:rPr>
          <w:rFonts w:ascii="Times New Roman" w:hAnsi="Times New Roman" w:cs="Times New Roman"/>
        </w:rPr>
        <w:tab/>
      </w:r>
      <w:r w:rsidR="005700E9" w:rsidRPr="009F7991">
        <w:rPr>
          <w:rFonts w:ascii="Times New Roman" w:hAnsi="Times New Roman" w:cs="Times New Roman"/>
        </w:rPr>
        <w:t>Any Other Certificates</w:t>
      </w:r>
      <w:r w:rsidR="008E2B49" w:rsidRPr="009F7991">
        <w:rPr>
          <w:rFonts w:ascii="Times New Roman" w:hAnsi="Times New Roman" w:cs="Times New Roman"/>
        </w:rPr>
        <w:tab/>
      </w:r>
      <w:r w:rsidR="008E2B49" w:rsidRPr="009F7991">
        <w:rPr>
          <w:rFonts w:ascii="Times New Roman" w:hAnsi="Times New Roman" w:cs="Times New Roman"/>
        </w:rPr>
        <w:tab/>
      </w:r>
      <w:r w:rsidR="00005313" w:rsidRPr="009F7991">
        <w:rPr>
          <w:rFonts w:ascii="Times New Roman" w:hAnsi="Times New Roman" w:cs="Times New Roman"/>
        </w:rPr>
        <w:tab/>
      </w:r>
      <w:r w:rsidR="009F7991">
        <w:rPr>
          <w:rFonts w:ascii="Times New Roman" w:hAnsi="Times New Roman" w:cs="Times New Roman"/>
        </w:rPr>
        <w:tab/>
      </w:r>
    </w:p>
    <w:p w14:paraId="725318EF" w14:textId="45D4A07F" w:rsidR="009943B3" w:rsidRPr="009F7991" w:rsidRDefault="00F3649C" w:rsidP="002D0514">
      <w:pPr>
        <w:pStyle w:val="Heading2"/>
        <w:spacing w:before="40" w:after="40" w:line="240" w:lineRule="auto"/>
        <w:ind w:hanging="540"/>
        <w:rPr>
          <w:rFonts w:ascii="Times New Roman" w:hAnsi="Times New Roman" w:cs="Times New Roman"/>
          <w:color w:val="auto"/>
          <w:sz w:val="22"/>
          <w:szCs w:val="22"/>
        </w:rPr>
      </w:pPr>
      <w:r w:rsidRPr="009F7991">
        <w:rPr>
          <w:rFonts w:ascii="Times New Roman" w:hAnsi="Times New Roman" w:cs="Times New Roman"/>
          <w:color w:val="auto"/>
          <w:sz w:val="22"/>
          <w:szCs w:val="22"/>
        </w:rPr>
        <w:t>8</w:t>
      </w:r>
      <w:r w:rsidR="005700E9" w:rsidRPr="009F7991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  <w:r w:rsidR="00005313" w:rsidRPr="009F7991">
        <w:rPr>
          <w:rFonts w:ascii="Times New Roman" w:hAnsi="Times New Roman" w:cs="Times New Roman"/>
          <w:color w:val="auto"/>
          <w:sz w:val="22"/>
          <w:szCs w:val="22"/>
        </w:rPr>
        <w:tab/>
      </w:r>
      <w:r w:rsidR="005700E9" w:rsidRPr="009F7991">
        <w:rPr>
          <w:rFonts w:ascii="Times New Roman" w:hAnsi="Times New Roman" w:cs="Times New Roman"/>
          <w:color w:val="auto"/>
          <w:sz w:val="22"/>
          <w:szCs w:val="22"/>
        </w:rPr>
        <w:t>APPLICATION FEE DETAILS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86"/>
        <w:gridCol w:w="3034"/>
        <w:gridCol w:w="3587"/>
      </w:tblGrid>
      <w:tr w:rsidR="001E07BF" w:rsidRPr="009F7991" w14:paraId="0581843E" w14:textId="0D5033D7" w:rsidTr="009F7991">
        <w:trPr>
          <w:trHeight w:val="80"/>
        </w:trPr>
        <w:tc>
          <w:tcPr>
            <w:tcW w:w="1443" w:type="pct"/>
          </w:tcPr>
          <w:p w14:paraId="0D22A786" w14:textId="0656F149" w:rsidR="001E07BF" w:rsidRPr="009F7991" w:rsidRDefault="001E07BF" w:rsidP="009F799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9F7991">
              <w:rPr>
                <w:rFonts w:ascii="Times New Roman" w:hAnsi="Times New Roman" w:cs="Times New Roman"/>
              </w:rPr>
              <w:t>General – Rs. 1200/-</w:t>
            </w:r>
          </w:p>
        </w:tc>
        <w:tc>
          <w:tcPr>
            <w:tcW w:w="1630" w:type="pct"/>
          </w:tcPr>
          <w:p w14:paraId="354AEA5E" w14:textId="50D4155D" w:rsidR="001E07BF" w:rsidRPr="009F7991" w:rsidRDefault="001E07BF" w:rsidP="009F799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9F7991">
              <w:rPr>
                <w:rFonts w:ascii="Times New Roman" w:hAnsi="Times New Roman" w:cs="Times New Roman"/>
              </w:rPr>
              <w:t>SC/ST/OEC – Rs. 600/-</w:t>
            </w:r>
          </w:p>
        </w:tc>
        <w:tc>
          <w:tcPr>
            <w:tcW w:w="1927" w:type="pct"/>
          </w:tcPr>
          <w:p w14:paraId="58E187EF" w14:textId="6B73B42D" w:rsidR="001E07BF" w:rsidRPr="009F7991" w:rsidRDefault="001E07BF" w:rsidP="009F799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9F7991">
              <w:rPr>
                <w:rFonts w:ascii="Times New Roman" w:hAnsi="Times New Roman" w:cs="Times New Roman"/>
              </w:rPr>
              <w:t>Differently Abled – Rs. 600/-</w:t>
            </w:r>
          </w:p>
        </w:tc>
      </w:tr>
    </w:tbl>
    <w:p w14:paraId="78F08055" w14:textId="44B985AF" w:rsidR="009943B3" w:rsidRPr="009F7991" w:rsidRDefault="005700E9" w:rsidP="002D0514">
      <w:pPr>
        <w:tabs>
          <w:tab w:val="left" w:pos="900"/>
          <w:tab w:val="left" w:pos="1440"/>
        </w:tabs>
        <w:spacing w:before="40" w:after="40" w:line="360" w:lineRule="auto"/>
        <w:rPr>
          <w:rFonts w:ascii="Times New Roman" w:hAnsi="Times New Roman" w:cs="Times New Roman"/>
        </w:rPr>
      </w:pPr>
      <w:r w:rsidRPr="009F7991">
        <w:rPr>
          <w:rFonts w:ascii="Times New Roman" w:hAnsi="Times New Roman" w:cs="Times New Roman"/>
          <w:sz w:val="4"/>
          <w:szCs w:val="4"/>
        </w:rPr>
        <w:br/>
      </w:r>
      <w:r w:rsidRPr="009F7991">
        <w:rPr>
          <w:rFonts w:ascii="Times New Roman" w:hAnsi="Times New Roman" w:cs="Times New Roman"/>
        </w:rPr>
        <w:t>A/C No</w:t>
      </w:r>
      <w:r w:rsidR="00005313" w:rsidRPr="009F7991">
        <w:rPr>
          <w:rFonts w:ascii="Times New Roman" w:hAnsi="Times New Roman" w:cs="Times New Roman"/>
        </w:rPr>
        <w:tab/>
      </w:r>
      <w:r w:rsidRPr="009F7991">
        <w:rPr>
          <w:rFonts w:ascii="Times New Roman" w:hAnsi="Times New Roman" w:cs="Times New Roman"/>
        </w:rPr>
        <w:t xml:space="preserve">: </w:t>
      </w:r>
      <w:r w:rsidR="00005313" w:rsidRPr="009F7991">
        <w:rPr>
          <w:rFonts w:ascii="Times New Roman" w:hAnsi="Times New Roman" w:cs="Times New Roman"/>
        </w:rPr>
        <w:tab/>
      </w:r>
      <w:r w:rsidRPr="009F7991">
        <w:rPr>
          <w:rFonts w:ascii="Times New Roman" w:hAnsi="Times New Roman" w:cs="Times New Roman"/>
        </w:rPr>
        <w:t>67136403099</w:t>
      </w:r>
      <w:r w:rsidR="002D0514">
        <w:rPr>
          <w:rFonts w:ascii="Times New Roman" w:hAnsi="Times New Roman" w:cs="Times New Roman"/>
        </w:rPr>
        <w:tab/>
      </w:r>
      <w:r w:rsidR="002D0514">
        <w:rPr>
          <w:rFonts w:ascii="Times New Roman" w:hAnsi="Times New Roman" w:cs="Times New Roman"/>
        </w:rPr>
        <w:tab/>
      </w:r>
      <w:r w:rsidRPr="009F7991">
        <w:rPr>
          <w:rFonts w:ascii="Times New Roman" w:hAnsi="Times New Roman" w:cs="Times New Roman"/>
        </w:rPr>
        <w:t>IFSC</w:t>
      </w:r>
      <w:r w:rsidR="00005313" w:rsidRPr="009F7991">
        <w:rPr>
          <w:rFonts w:ascii="Times New Roman" w:hAnsi="Times New Roman" w:cs="Times New Roman"/>
        </w:rPr>
        <w:tab/>
      </w:r>
      <w:r w:rsidRPr="009F7991">
        <w:rPr>
          <w:rFonts w:ascii="Times New Roman" w:hAnsi="Times New Roman" w:cs="Times New Roman"/>
        </w:rPr>
        <w:t xml:space="preserve">: </w:t>
      </w:r>
      <w:r w:rsidR="00005313" w:rsidRPr="009F7991">
        <w:rPr>
          <w:rFonts w:ascii="Times New Roman" w:hAnsi="Times New Roman" w:cs="Times New Roman"/>
        </w:rPr>
        <w:tab/>
      </w:r>
      <w:r w:rsidRPr="009F7991">
        <w:rPr>
          <w:rFonts w:ascii="Times New Roman" w:hAnsi="Times New Roman" w:cs="Times New Roman"/>
        </w:rPr>
        <w:t>SBIN0070669</w:t>
      </w:r>
      <w:r w:rsidRPr="009F7991">
        <w:rPr>
          <w:rFonts w:ascii="Times New Roman" w:hAnsi="Times New Roman" w:cs="Times New Roman"/>
        </w:rPr>
        <w:br/>
        <w:t>Account Name: The Honorary Director, IUCDS, SBI MGU Branch, Kottayam</w:t>
      </w:r>
    </w:p>
    <w:p w14:paraId="3D78324B" w14:textId="5DE171B3" w:rsidR="009943B3" w:rsidRPr="009F7991" w:rsidRDefault="00F3649C" w:rsidP="002D0514">
      <w:pPr>
        <w:pStyle w:val="Heading2"/>
        <w:spacing w:before="40" w:after="40" w:line="240" w:lineRule="auto"/>
        <w:ind w:hanging="540"/>
        <w:rPr>
          <w:rFonts w:ascii="Times New Roman" w:hAnsi="Times New Roman" w:cs="Times New Roman"/>
          <w:color w:val="auto"/>
          <w:sz w:val="22"/>
          <w:szCs w:val="22"/>
        </w:rPr>
      </w:pPr>
      <w:r w:rsidRPr="009F7991">
        <w:rPr>
          <w:rFonts w:ascii="Times New Roman" w:hAnsi="Times New Roman" w:cs="Times New Roman"/>
          <w:color w:val="auto"/>
          <w:sz w:val="22"/>
          <w:szCs w:val="22"/>
        </w:rPr>
        <w:t>9</w:t>
      </w:r>
      <w:r w:rsidR="005700E9" w:rsidRPr="009F7991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  <w:r w:rsidR="00005313" w:rsidRPr="009F7991">
        <w:rPr>
          <w:rFonts w:ascii="Times New Roman" w:hAnsi="Times New Roman" w:cs="Times New Roman"/>
          <w:color w:val="auto"/>
          <w:sz w:val="22"/>
          <w:szCs w:val="22"/>
        </w:rPr>
        <w:tab/>
      </w:r>
      <w:r w:rsidR="005700E9" w:rsidRPr="009F7991">
        <w:rPr>
          <w:rFonts w:ascii="Times New Roman" w:hAnsi="Times New Roman" w:cs="Times New Roman"/>
          <w:color w:val="auto"/>
          <w:sz w:val="22"/>
          <w:szCs w:val="22"/>
        </w:rPr>
        <w:t>DECLARATION</w:t>
      </w:r>
    </w:p>
    <w:p w14:paraId="3029073E" w14:textId="3A221E50" w:rsidR="00C72B01" w:rsidRPr="009F7991" w:rsidRDefault="005700E9" w:rsidP="002D0514">
      <w:pPr>
        <w:spacing w:before="40" w:after="40" w:line="240" w:lineRule="auto"/>
        <w:rPr>
          <w:rFonts w:ascii="Times New Roman" w:hAnsi="Times New Roman" w:cs="Times New Roman"/>
        </w:rPr>
      </w:pPr>
      <w:r w:rsidRPr="009F7991">
        <w:rPr>
          <w:rFonts w:ascii="Times New Roman" w:hAnsi="Times New Roman" w:cs="Times New Roman"/>
        </w:rPr>
        <w:t>I hereby declare that the information provided is true.</w:t>
      </w:r>
      <w:r w:rsidRPr="009F7991">
        <w:rPr>
          <w:rFonts w:ascii="Times New Roman" w:hAnsi="Times New Roman" w:cs="Times New Roman"/>
        </w:rPr>
        <w:br/>
      </w:r>
      <w:r w:rsidRPr="009F7991">
        <w:rPr>
          <w:rFonts w:ascii="Times New Roman" w:hAnsi="Times New Roman" w:cs="Times New Roman"/>
          <w:sz w:val="8"/>
          <w:szCs w:val="8"/>
        </w:rPr>
        <w:br/>
      </w:r>
      <w:r w:rsidRPr="009F7991">
        <w:rPr>
          <w:rFonts w:ascii="Times New Roman" w:hAnsi="Times New Roman" w:cs="Times New Roman"/>
        </w:rPr>
        <w:t>Place: __________</w:t>
      </w:r>
      <w:r w:rsidRPr="009F7991">
        <w:rPr>
          <w:rFonts w:ascii="Times New Roman" w:hAnsi="Times New Roman" w:cs="Times New Roman"/>
        </w:rPr>
        <w:tab/>
      </w:r>
      <w:r w:rsidRPr="009F7991">
        <w:rPr>
          <w:rFonts w:ascii="Times New Roman" w:hAnsi="Times New Roman" w:cs="Times New Roman"/>
        </w:rPr>
        <w:tab/>
      </w:r>
      <w:r w:rsidRPr="009F7991">
        <w:rPr>
          <w:rFonts w:ascii="Times New Roman" w:hAnsi="Times New Roman" w:cs="Times New Roman"/>
        </w:rPr>
        <w:tab/>
      </w:r>
      <w:r w:rsidRPr="009F7991">
        <w:rPr>
          <w:rFonts w:ascii="Times New Roman" w:hAnsi="Times New Roman" w:cs="Times New Roman"/>
        </w:rPr>
        <w:tab/>
      </w:r>
      <w:r w:rsidRPr="009F7991">
        <w:rPr>
          <w:rFonts w:ascii="Times New Roman" w:hAnsi="Times New Roman" w:cs="Times New Roman"/>
        </w:rPr>
        <w:tab/>
      </w:r>
      <w:r w:rsidRPr="009F7991">
        <w:rPr>
          <w:rFonts w:ascii="Times New Roman" w:hAnsi="Times New Roman" w:cs="Times New Roman"/>
        </w:rPr>
        <w:tab/>
      </w:r>
      <w:r w:rsidRPr="009F7991">
        <w:rPr>
          <w:rFonts w:ascii="Times New Roman" w:hAnsi="Times New Roman" w:cs="Times New Roman"/>
        </w:rPr>
        <w:tab/>
      </w:r>
      <w:r w:rsidRPr="009F7991">
        <w:rPr>
          <w:rFonts w:ascii="Times New Roman" w:hAnsi="Times New Roman" w:cs="Times New Roman"/>
        </w:rPr>
        <w:br/>
        <w:t>Date: __________</w:t>
      </w:r>
      <w:r w:rsidR="002D0514">
        <w:rPr>
          <w:rFonts w:ascii="Times New Roman" w:hAnsi="Times New Roman" w:cs="Times New Roman"/>
        </w:rPr>
        <w:tab/>
      </w:r>
      <w:r w:rsidR="002D0514">
        <w:rPr>
          <w:rFonts w:ascii="Times New Roman" w:hAnsi="Times New Roman" w:cs="Times New Roman"/>
        </w:rPr>
        <w:tab/>
      </w:r>
      <w:r w:rsidR="002D0514">
        <w:rPr>
          <w:rFonts w:ascii="Times New Roman" w:hAnsi="Times New Roman" w:cs="Times New Roman"/>
        </w:rPr>
        <w:tab/>
      </w:r>
      <w:r w:rsidR="002D0514">
        <w:rPr>
          <w:rFonts w:ascii="Times New Roman" w:hAnsi="Times New Roman" w:cs="Times New Roman"/>
        </w:rPr>
        <w:tab/>
      </w:r>
      <w:r w:rsidR="002D0514">
        <w:rPr>
          <w:rFonts w:ascii="Times New Roman" w:hAnsi="Times New Roman" w:cs="Times New Roman"/>
        </w:rPr>
        <w:tab/>
      </w:r>
      <w:r w:rsidR="002D0514">
        <w:rPr>
          <w:rFonts w:ascii="Times New Roman" w:hAnsi="Times New Roman" w:cs="Times New Roman"/>
        </w:rPr>
        <w:tab/>
      </w:r>
      <w:r w:rsidR="002D0514">
        <w:rPr>
          <w:rFonts w:ascii="Times New Roman" w:hAnsi="Times New Roman" w:cs="Times New Roman"/>
        </w:rPr>
        <w:tab/>
      </w:r>
      <w:r w:rsidR="002D0514" w:rsidRPr="009F7991">
        <w:rPr>
          <w:rFonts w:ascii="Times New Roman" w:hAnsi="Times New Roman" w:cs="Times New Roman"/>
        </w:rPr>
        <w:t>Signature: __________</w:t>
      </w:r>
    </w:p>
    <w:p w14:paraId="62404B20" w14:textId="77777777" w:rsidR="00005313" w:rsidRPr="009F7991" w:rsidRDefault="00005313" w:rsidP="009F7991">
      <w:pPr>
        <w:spacing w:before="40" w:after="40"/>
        <w:rPr>
          <w:rFonts w:ascii="Times New Roman" w:hAnsi="Times New Roman" w:cs="Times New Roman"/>
          <w:sz w:val="4"/>
          <w:szCs w:val="4"/>
        </w:rPr>
      </w:pPr>
    </w:p>
    <w:p w14:paraId="472E3300" w14:textId="2F95DA12" w:rsidR="009943B3" w:rsidRPr="009F7991" w:rsidRDefault="005700E9" w:rsidP="002D0514">
      <w:pPr>
        <w:spacing w:before="40" w:after="40" w:line="240" w:lineRule="auto"/>
        <w:ind w:hanging="540"/>
        <w:rPr>
          <w:rFonts w:ascii="Times New Roman" w:hAnsi="Times New Roman" w:cs="Times New Roman"/>
        </w:rPr>
      </w:pPr>
      <w:r w:rsidRPr="009F7991">
        <w:rPr>
          <w:rFonts w:ascii="Times New Roman" w:hAnsi="Times New Roman" w:cs="Times New Roman"/>
          <w:b/>
          <w:bCs/>
        </w:rPr>
        <w:t>1</w:t>
      </w:r>
      <w:r w:rsidR="00F3649C" w:rsidRPr="009F7991">
        <w:rPr>
          <w:rFonts w:ascii="Times New Roman" w:hAnsi="Times New Roman" w:cs="Times New Roman"/>
          <w:b/>
          <w:bCs/>
        </w:rPr>
        <w:t>0</w:t>
      </w:r>
      <w:r w:rsidRPr="009F7991">
        <w:rPr>
          <w:rFonts w:ascii="Times New Roman" w:hAnsi="Times New Roman" w:cs="Times New Roman"/>
          <w:b/>
          <w:bCs/>
        </w:rPr>
        <w:t xml:space="preserve">. </w:t>
      </w:r>
      <w:r w:rsidR="00005313" w:rsidRPr="009F7991">
        <w:rPr>
          <w:rFonts w:ascii="Times New Roman" w:hAnsi="Times New Roman" w:cs="Times New Roman"/>
          <w:b/>
          <w:bCs/>
        </w:rPr>
        <w:tab/>
      </w:r>
      <w:r w:rsidRPr="009F7991">
        <w:rPr>
          <w:rFonts w:ascii="Times New Roman" w:hAnsi="Times New Roman" w:cs="Times New Roman"/>
          <w:b/>
          <w:bCs/>
        </w:rPr>
        <w:t>SUBMISSION DETAILS</w:t>
      </w:r>
    </w:p>
    <w:p w14:paraId="526752FA" w14:textId="28A83EB7" w:rsidR="009943B3" w:rsidRPr="009F7991" w:rsidRDefault="005700E9" w:rsidP="009F7991">
      <w:pPr>
        <w:spacing w:before="40" w:after="40"/>
        <w:rPr>
          <w:rFonts w:ascii="Times New Roman" w:hAnsi="Times New Roman" w:cs="Times New Roman"/>
        </w:rPr>
      </w:pPr>
      <w:r w:rsidRPr="009F7991">
        <w:rPr>
          <w:rFonts w:ascii="Times New Roman" w:hAnsi="Times New Roman" w:cs="Times New Roman"/>
        </w:rPr>
        <w:t>Email: iucdsmgu@mgu.ac.in</w:t>
      </w:r>
      <w:r w:rsidRPr="009F7991">
        <w:rPr>
          <w:rFonts w:ascii="Times New Roman" w:hAnsi="Times New Roman" w:cs="Times New Roman"/>
        </w:rPr>
        <w:br/>
        <w:t>Postal Address: IUCDS, Mahatma Gandhi University, Kottayam – 686560</w:t>
      </w:r>
    </w:p>
    <w:p w14:paraId="60E721B3" w14:textId="25E212DC" w:rsidR="009943B3" w:rsidRPr="009F7991" w:rsidRDefault="005700E9" w:rsidP="009F7991">
      <w:pPr>
        <w:pStyle w:val="Heading2"/>
        <w:spacing w:before="40" w:after="40" w:line="240" w:lineRule="auto"/>
        <w:ind w:hanging="540"/>
        <w:rPr>
          <w:rFonts w:ascii="Times New Roman" w:hAnsi="Times New Roman" w:cs="Times New Roman"/>
          <w:color w:val="auto"/>
          <w:sz w:val="22"/>
          <w:szCs w:val="22"/>
        </w:rPr>
      </w:pPr>
      <w:r w:rsidRPr="009F7991">
        <w:rPr>
          <w:rFonts w:ascii="Times New Roman" w:hAnsi="Times New Roman" w:cs="Times New Roman"/>
          <w:color w:val="auto"/>
          <w:sz w:val="22"/>
          <w:szCs w:val="22"/>
        </w:rPr>
        <w:t>1</w:t>
      </w:r>
      <w:r w:rsidR="00F3649C" w:rsidRPr="009F7991">
        <w:rPr>
          <w:rFonts w:ascii="Times New Roman" w:hAnsi="Times New Roman" w:cs="Times New Roman"/>
          <w:color w:val="auto"/>
          <w:sz w:val="22"/>
          <w:szCs w:val="22"/>
        </w:rPr>
        <w:t>1</w:t>
      </w:r>
      <w:r w:rsidRPr="009F7991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  <w:r w:rsidR="00241EA5" w:rsidRPr="009F7991">
        <w:rPr>
          <w:rFonts w:ascii="Times New Roman" w:hAnsi="Times New Roman" w:cs="Times New Roman"/>
          <w:color w:val="auto"/>
          <w:sz w:val="22"/>
          <w:szCs w:val="22"/>
        </w:rPr>
        <w:t xml:space="preserve">   </w:t>
      </w:r>
      <w:r w:rsidRPr="009F7991">
        <w:rPr>
          <w:rFonts w:ascii="Times New Roman" w:hAnsi="Times New Roman" w:cs="Times New Roman"/>
          <w:color w:val="auto"/>
          <w:sz w:val="22"/>
          <w:szCs w:val="22"/>
        </w:rPr>
        <w:t>FOR OFFICE USE ONLY</w:t>
      </w:r>
    </w:p>
    <w:tbl>
      <w:tblPr>
        <w:tblW w:w="494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2"/>
        <w:gridCol w:w="2327"/>
        <w:gridCol w:w="2326"/>
        <w:gridCol w:w="2326"/>
      </w:tblGrid>
      <w:tr w:rsidR="009943B3" w:rsidRPr="009F7991" w14:paraId="684E50AA" w14:textId="77777777" w:rsidTr="00072524">
        <w:tc>
          <w:tcPr>
            <w:tcW w:w="1207" w:type="pct"/>
            <w:vAlign w:val="center"/>
          </w:tcPr>
          <w:p w14:paraId="1E04CAEA" w14:textId="77777777" w:rsidR="009943B3" w:rsidRPr="009F7991" w:rsidRDefault="005700E9" w:rsidP="009F799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F79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Application No.</w:t>
            </w:r>
          </w:p>
        </w:tc>
        <w:tc>
          <w:tcPr>
            <w:tcW w:w="1264" w:type="pct"/>
            <w:vAlign w:val="center"/>
          </w:tcPr>
          <w:p w14:paraId="38E9224A" w14:textId="77777777" w:rsidR="009943B3" w:rsidRPr="009F7991" w:rsidRDefault="005700E9" w:rsidP="009F799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F79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Date Received</w:t>
            </w:r>
          </w:p>
        </w:tc>
        <w:tc>
          <w:tcPr>
            <w:tcW w:w="1264" w:type="pct"/>
            <w:vAlign w:val="center"/>
          </w:tcPr>
          <w:p w14:paraId="62D53BF6" w14:textId="77777777" w:rsidR="009943B3" w:rsidRPr="009F7991" w:rsidRDefault="005700E9" w:rsidP="009F799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F79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Verification Status</w:t>
            </w:r>
          </w:p>
        </w:tc>
        <w:tc>
          <w:tcPr>
            <w:tcW w:w="1264" w:type="pct"/>
            <w:vAlign w:val="center"/>
          </w:tcPr>
          <w:p w14:paraId="296A265C" w14:textId="77777777" w:rsidR="009943B3" w:rsidRPr="009F7991" w:rsidRDefault="005700E9" w:rsidP="009F799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F79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Remarks</w:t>
            </w:r>
          </w:p>
        </w:tc>
      </w:tr>
      <w:tr w:rsidR="009943B3" w:rsidRPr="009F7991" w14:paraId="01EE53BC" w14:textId="77777777" w:rsidTr="00072524">
        <w:tc>
          <w:tcPr>
            <w:tcW w:w="1207" w:type="pct"/>
          </w:tcPr>
          <w:p w14:paraId="1F798145" w14:textId="77777777" w:rsidR="009943B3" w:rsidRPr="009F7991" w:rsidRDefault="009943B3" w:rsidP="009F799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4" w:type="pct"/>
          </w:tcPr>
          <w:p w14:paraId="1361030B" w14:textId="77777777" w:rsidR="009943B3" w:rsidRPr="009F7991" w:rsidRDefault="009943B3" w:rsidP="009F799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4" w:type="pct"/>
          </w:tcPr>
          <w:p w14:paraId="0BBE81B5" w14:textId="77777777" w:rsidR="009943B3" w:rsidRPr="009F7991" w:rsidRDefault="009943B3" w:rsidP="009F799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4" w:type="pct"/>
          </w:tcPr>
          <w:p w14:paraId="2682C5E3" w14:textId="77777777" w:rsidR="009943B3" w:rsidRPr="009F7991" w:rsidRDefault="009943B3" w:rsidP="009F799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F0F049A" w14:textId="170EB77C" w:rsidR="009943B3" w:rsidRDefault="009943B3" w:rsidP="002D0514">
      <w:pPr>
        <w:spacing w:before="40" w:after="40" w:line="240" w:lineRule="auto"/>
        <w:rPr>
          <w:rFonts w:ascii="Times New Roman" w:hAnsi="Times New Roman" w:cs="Times New Roman"/>
          <w:sz w:val="8"/>
          <w:szCs w:val="8"/>
        </w:rPr>
      </w:pPr>
    </w:p>
    <w:p w14:paraId="53B01D7B" w14:textId="5C52C528" w:rsidR="002D0514" w:rsidRDefault="002D0514" w:rsidP="002D0514">
      <w:pPr>
        <w:spacing w:before="40" w:after="40" w:line="360" w:lineRule="auto"/>
        <w:rPr>
          <w:rFonts w:ascii="Times New Roman" w:hAnsi="Times New Roman" w:cs="Times New Roman"/>
        </w:rPr>
      </w:pPr>
      <w:r w:rsidRPr="002D0514">
        <w:rPr>
          <w:rFonts w:ascii="Times New Roman" w:hAnsi="Times New Roman" w:cs="Times New Roman"/>
        </w:rPr>
        <w:tab/>
      </w:r>
    </w:p>
    <w:p w14:paraId="1ED34387" w14:textId="0A2A0E39" w:rsidR="002D0514" w:rsidRDefault="002D0514" w:rsidP="002D0514">
      <w:pPr>
        <w:spacing w:before="40" w:after="4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1BA6696" wp14:editId="6BB10379">
                <wp:simplePos x="0" y="0"/>
                <wp:positionH relativeFrom="column">
                  <wp:posOffset>-57150</wp:posOffset>
                </wp:positionH>
                <wp:positionV relativeFrom="paragraph">
                  <wp:posOffset>190500</wp:posOffset>
                </wp:positionV>
                <wp:extent cx="1890713" cy="290512"/>
                <wp:effectExtent l="0" t="0" r="14605" b="14605"/>
                <wp:wrapNone/>
                <wp:docPr id="234037632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0713" cy="29051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1899A2" w14:textId="3D36E6F3" w:rsidR="002D0514" w:rsidRPr="006E3B22" w:rsidRDefault="002D0514" w:rsidP="00DC586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E3B22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Admitted / Not Admitted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BA6696" id="Text Box 9" o:spid="_x0000_s1027" type="#_x0000_t202" style="position:absolute;margin-left:-4.5pt;margin-top:15pt;width:148.9pt;height:22.85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" fillcolor="#d8d8d8 [2732]" strokeweight=".5pt">
                <v:textbox>
                  <w:txbxContent>
                    <w:p w14:paraId="151899A2" w14:textId="3D36E6F3" w:rsidR="002D0514" w:rsidRPr="006E3B22" w:rsidRDefault="002D0514" w:rsidP="00DC586D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6E3B22">
                        <w:rPr>
                          <w:rFonts w:ascii="Times New Roman" w:hAnsi="Times New Roman" w:cs="Times New Roman"/>
                          <w:b/>
                          <w:bCs/>
                        </w:rPr>
                        <w:t>Admitted / Not Admitted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3D25B986" w14:textId="75CE65F3" w:rsidR="002D0514" w:rsidRDefault="002D0514" w:rsidP="002D0514">
      <w:pPr>
        <w:spacing w:before="40" w:after="40" w:line="240" w:lineRule="auto"/>
        <w:ind w:left="5760" w:firstLine="720"/>
        <w:rPr>
          <w:rFonts w:ascii="Times New Roman" w:hAnsi="Times New Roman" w:cs="Times New Roman"/>
        </w:rPr>
      </w:pPr>
      <w:r w:rsidRPr="00236B8B">
        <w:rPr>
          <w:rFonts w:ascii="Times New Roman" w:hAnsi="Times New Roman" w:cs="Times New Roman"/>
          <w:b/>
          <w:bCs/>
        </w:rPr>
        <w:t>Director, IUCDS</w:t>
      </w:r>
      <w:r>
        <w:rPr>
          <w:rFonts w:ascii="Times New Roman" w:hAnsi="Times New Roman" w:cs="Times New Roman"/>
        </w:rPr>
        <w:t>,</w:t>
      </w:r>
    </w:p>
    <w:p w14:paraId="2AA1C493" w14:textId="1666E552" w:rsidR="001E07BF" w:rsidRPr="00236B8B" w:rsidRDefault="002D0514" w:rsidP="00236B8B">
      <w:pPr>
        <w:spacing w:before="40" w:after="40" w:line="240" w:lineRule="auto"/>
        <w:ind w:left="5040" w:firstLine="720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hAnsi="Times New Roman" w:cs="Times New Roman"/>
        </w:rPr>
        <w:t xml:space="preserve">      MG University, Kottayam</w:t>
      </w:r>
    </w:p>
    <w:sectPr w:rsidR="001E07BF" w:rsidRPr="00236B8B" w:rsidSect="00086853">
      <w:footerReference w:type="default" r:id="rId10"/>
      <w:pgSz w:w="11909" w:h="16834" w:code="9"/>
      <w:pgMar w:top="851" w:right="1152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884CA" w14:textId="77777777" w:rsidR="007802AC" w:rsidRDefault="007802AC">
      <w:pPr>
        <w:spacing w:line="240" w:lineRule="auto"/>
      </w:pPr>
      <w:r>
        <w:separator/>
      </w:r>
    </w:p>
  </w:endnote>
  <w:endnote w:type="continuationSeparator" w:id="0">
    <w:p w14:paraId="3D537F80" w14:textId="77777777" w:rsidR="007802AC" w:rsidRDefault="007802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5462620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Content>
          <w:p w14:paraId="7D29BF5B" w14:textId="17982A60" w:rsidR="00D41657" w:rsidRPr="00D41657" w:rsidRDefault="00D41657" w:rsidP="00D41657">
            <w:pPr>
              <w:pStyle w:val="Footer"/>
              <w:jc w:val="center"/>
              <w:rPr>
                <w:sz w:val="20"/>
                <w:szCs w:val="20"/>
              </w:rPr>
            </w:pPr>
            <w:r w:rsidRPr="00D41657">
              <w:rPr>
                <w:rFonts w:ascii="Times New Roman" w:hAnsi="Times New Roman" w:cs="Times New Roman"/>
                <w:sz w:val="20"/>
                <w:szCs w:val="20"/>
              </w:rPr>
              <w:t xml:space="preserve">Page </w:t>
            </w:r>
            <w:r w:rsidRPr="00D416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D416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PAGE </w:instrText>
            </w:r>
            <w:r w:rsidRPr="00D416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D41657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2</w:t>
            </w:r>
            <w:r w:rsidRPr="00D416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D41657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r w:rsidRPr="00D416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D416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NUMPAGES  </w:instrText>
            </w:r>
            <w:r w:rsidRPr="00D416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D41657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2</w:t>
            </w:r>
            <w:r w:rsidRPr="00D416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19769" w14:textId="77777777" w:rsidR="007802AC" w:rsidRDefault="007802AC">
      <w:pPr>
        <w:spacing w:after="0"/>
      </w:pPr>
      <w:r>
        <w:separator/>
      </w:r>
    </w:p>
  </w:footnote>
  <w:footnote w:type="continuationSeparator" w:id="0">
    <w:p w14:paraId="3751200C" w14:textId="77777777" w:rsidR="007802AC" w:rsidRDefault="007802A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FFFFF7E"/>
    <w:lvl w:ilvl="0">
      <w:start w:val="1"/>
      <w:numFmt w:val="decimal"/>
      <w:pStyle w:val="ListNumber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FFFFFF7F"/>
    <w:lvl w:ilvl="0">
      <w:start w:val="1"/>
      <w:numFmt w:val="decimal"/>
      <w:pStyle w:val="ListNumber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ListBullet3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ListBullet2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FFFFFF88"/>
    <w:lvl w:ilvl="0">
      <w:start w:val="1"/>
      <w:numFmt w:val="decimal"/>
      <w:pStyle w:val="ListNumber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FFFFF89"/>
    <w:lvl w:ilvl="0">
      <w:start w:val="1"/>
      <w:numFmt w:val="bullet"/>
      <w:pStyle w:val="List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821D1F9"/>
    <w:multiLevelType w:val="singleLevel"/>
    <w:tmpl w:val="1821D1F9"/>
    <w:lvl w:ilvl="0">
      <w:start w:val="5"/>
      <w:numFmt w:val="decimal"/>
      <w:suff w:val="space"/>
      <w:lvlText w:val="%1."/>
      <w:lvlJc w:val="left"/>
    </w:lvl>
  </w:abstractNum>
  <w:num w:numId="1" w16cid:durableId="1289125160">
    <w:abstractNumId w:val="5"/>
  </w:num>
  <w:num w:numId="2" w16cid:durableId="625816342">
    <w:abstractNumId w:val="3"/>
  </w:num>
  <w:num w:numId="3" w16cid:durableId="1284341080">
    <w:abstractNumId w:val="2"/>
  </w:num>
  <w:num w:numId="4" w16cid:durableId="1782994617">
    <w:abstractNumId w:val="4"/>
  </w:num>
  <w:num w:numId="5" w16cid:durableId="1318610013">
    <w:abstractNumId w:val="1"/>
  </w:num>
  <w:num w:numId="6" w16cid:durableId="1437142134">
    <w:abstractNumId w:val="0"/>
  </w:num>
  <w:num w:numId="7" w16cid:durableId="14747162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05313"/>
    <w:rsid w:val="00034616"/>
    <w:rsid w:val="0006063C"/>
    <w:rsid w:val="00070811"/>
    <w:rsid w:val="00072524"/>
    <w:rsid w:val="00086853"/>
    <w:rsid w:val="000E626E"/>
    <w:rsid w:val="000F7A9E"/>
    <w:rsid w:val="001271A3"/>
    <w:rsid w:val="00144E1E"/>
    <w:rsid w:val="0015074B"/>
    <w:rsid w:val="00174F8F"/>
    <w:rsid w:val="00191B94"/>
    <w:rsid w:val="00196CF6"/>
    <w:rsid w:val="001E07BF"/>
    <w:rsid w:val="0022034C"/>
    <w:rsid w:val="0022139C"/>
    <w:rsid w:val="00236B8B"/>
    <w:rsid w:val="00241EA5"/>
    <w:rsid w:val="0029639D"/>
    <w:rsid w:val="002D0514"/>
    <w:rsid w:val="002E14F5"/>
    <w:rsid w:val="00326F90"/>
    <w:rsid w:val="00376527"/>
    <w:rsid w:val="004C48A5"/>
    <w:rsid w:val="005700E9"/>
    <w:rsid w:val="005A4B33"/>
    <w:rsid w:val="005E5248"/>
    <w:rsid w:val="00607C0C"/>
    <w:rsid w:val="00643839"/>
    <w:rsid w:val="0067675E"/>
    <w:rsid w:val="0068433B"/>
    <w:rsid w:val="006E3B22"/>
    <w:rsid w:val="00702D94"/>
    <w:rsid w:val="00705AE8"/>
    <w:rsid w:val="007548BE"/>
    <w:rsid w:val="007802AC"/>
    <w:rsid w:val="00800CF9"/>
    <w:rsid w:val="00830C97"/>
    <w:rsid w:val="00851D88"/>
    <w:rsid w:val="008E2B49"/>
    <w:rsid w:val="00942195"/>
    <w:rsid w:val="009459BF"/>
    <w:rsid w:val="00957C6D"/>
    <w:rsid w:val="009943B3"/>
    <w:rsid w:val="009F7991"/>
    <w:rsid w:val="00AA1D8D"/>
    <w:rsid w:val="00AB76F1"/>
    <w:rsid w:val="00AD0D98"/>
    <w:rsid w:val="00AE0E65"/>
    <w:rsid w:val="00B25610"/>
    <w:rsid w:val="00B47730"/>
    <w:rsid w:val="00B75567"/>
    <w:rsid w:val="00BD4F7E"/>
    <w:rsid w:val="00C40255"/>
    <w:rsid w:val="00C72B01"/>
    <w:rsid w:val="00CB0664"/>
    <w:rsid w:val="00D349E0"/>
    <w:rsid w:val="00D41657"/>
    <w:rsid w:val="00D463A1"/>
    <w:rsid w:val="00DC586D"/>
    <w:rsid w:val="00DE547F"/>
    <w:rsid w:val="00E04A0B"/>
    <w:rsid w:val="00E57400"/>
    <w:rsid w:val="00EF0D5B"/>
    <w:rsid w:val="00F3649C"/>
    <w:rsid w:val="00F610F0"/>
    <w:rsid w:val="00FC50FA"/>
    <w:rsid w:val="00FC693F"/>
    <w:rsid w:val="20EA0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D6A45D4"/>
  <w14:defaultImageDpi w14:val="300"/>
  <w15:docId w15:val="{4552B2AD-BB27-4E4B-967B-B4645B8F4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unhideWhenUsed="1" w:qFormat="1"/>
    <w:lsdException w:name="toa heading" w:semiHidden="1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 w:qFormat="1"/>
    <w:lsdException w:name="List 4" w:semiHidden="1" w:unhideWhenUsed="1"/>
    <w:lsdException w:name="List 5" w:semiHidden="1" w:unhideWhenUsed="1"/>
    <w:lsdException w:name="List Bullet 2" w:unhideWhenUsed="1" w:qFormat="1"/>
    <w:lsdException w:name="List Bullet 3" w:unhideWhenUsed="1" w:qFormat="1"/>
    <w:lsdException w:name="List Bullet 4" w:semiHidden="1" w:unhideWhenUsed="1"/>
    <w:lsdException w:name="List Bullet 5" w:semiHidden="1" w:unhideWhenUsed="1"/>
    <w:lsdException w:name="List Number 2" w:unhideWhenUsed="1" w:qFormat="1"/>
    <w:lsdException w:name="List Number 3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 w:qFormat="1"/>
    <w:lsdException w:name="Body Text Indent" w:semiHidden="1" w:unhideWhenUsed="1"/>
    <w:lsdException w:name="List Continue" w:unhideWhenUsed="1" w:qFormat="1"/>
    <w:lsdException w:name="List Continue 2" w:unhideWhenUsed="1" w:qFormat="1"/>
    <w:lsdException w:name="List Continue 3" w:unhideWhenUsed="1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 w:qFormat="1"/>
    <w:lsdException w:name="Medium Shading 2" w:uiPriority="64" w:qFormat="1"/>
    <w:lsdException w:name="Medium List 1" w:uiPriority="65" w:qFormat="1"/>
    <w:lsdException w:name="Medium List 2" w:uiPriority="66" w:qFormat="1"/>
    <w:lsdException w:name="Medium Grid 1" w:uiPriority="67" w:qFormat="1"/>
    <w:lsdException w:name="Medium Grid 2" w:uiPriority="68" w:qFormat="1"/>
    <w:lsdException w:name="Medium Grid 3" w:uiPriority="69" w:qFormat="1"/>
    <w:lsdException w:name="Dark List" w:uiPriority="70" w:qFormat="1"/>
    <w:lsdException w:name="Colorful Shading" w:uiPriority="71" w:qFormat="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 w:qFormat="1"/>
    <w:lsdException w:name="Light Grid Accent 1" w:uiPriority="62" w:qFormat="1"/>
    <w:lsdException w:name="Medium Shading 1 Accent 1" w:uiPriority="63" w:qFormat="1"/>
    <w:lsdException w:name="Medium Shading 2 Accent 1" w:uiPriority="64" w:qFormat="1"/>
    <w:lsdException w:name="Medium List 1 Accent 1" w:uiPriority="65" w:qFormat="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 w:qFormat="1"/>
    <w:lsdException w:name="Medium Grid 1 Accent 1" w:uiPriority="67" w:qFormat="1"/>
    <w:lsdException w:name="Medium Grid 2 Accent 1" w:uiPriority="68" w:qFormat="1"/>
    <w:lsdException w:name="Medium Grid 3 Accent 1" w:uiPriority="69" w:qFormat="1"/>
    <w:lsdException w:name="Dark List Accent 1" w:uiPriority="70" w:qFormat="1"/>
    <w:lsdException w:name="Colorful Shading Accent 1" w:uiPriority="71" w:qFormat="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 w:qFormat="1"/>
    <w:lsdException w:name="Medium List 1 Accent 2" w:uiPriority="65" w:qFormat="1"/>
    <w:lsdException w:name="Medium List 2 Accent 2" w:uiPriority="66" w:qFormat="1"/>
    <w:lsdException w:name="Medium Grid 1 Accent 2" w:uiPriority="67" w:qFormat="1"/>
    <w:lsdException w:name="Medium Grid 2 Accent 2" w:uiPriority="68" w:qFormat="1"/>
    <w:lsdException w:name="Medium Grid 3 Accent 2" w:uiPriority="69" w:qFormat="1"/>
    <w:lsdException w:name="Dark List Accent 2" w:uiPriority="70" w:qFormat="1"/>
    <w:lsdException w:name="Colorful Shading Accent 2" w:uiPriority="71" w:qFormat="1"/>
    <w:lsdException w:name="Colorful List Accent 2" w:uiPriority="72" w:qFormat="1"/>
    <w:lsdException w:name="Colorful Grid Accent 2" w:uiPriority="73" w:qFormat="1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 w:qFormat="1"/>
    <w:lsdException w:name="Medium Shading 2 Accent 3" w:uiPriority="64" w:qFormat="1"/>
    <w:lsdException w:name="Medium List 1 Accent 3" w:uiPriority="65" w:qFormat="1"/>
    <w:lsdException w:name="Medium List 2 Accent 3" w:uiPriority="66" w:qFormat="1"/>
    <w:lsdException w:name="Medium Grid 1 Accent 3" w:uiPriority="67" w:qFormat="1"/>
    <w:lsdException w:name="Medium Grid 2 Accent 3" w:uiPriority="68" w:qFormat="1"/>
    <w:lsdException w:name="Medium Grid 3 Accent 3" w:uiPriority="69" w:qFormat="1"/>
    <w:lsdException w:name="Dark List Accent 3" w:uiPriority="70" w:qFormat="1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 w:qFormat="1"/>
    <w:lsdException w:name="Light List Accent 4" w:uiPriority="61" w:qFormat="1"/>
    <w:lsdException w:name="Light Grid Accent 4" w:uiPriority="62" w:qFormat="1"/>
    <w:lsdException w:name="Medium Shading 1 Accent 4" w:uiPriority="63" w:qFormat="1"/>
    <w:lsdException w:name="Medium Shading 2 Accent 4" w:uiPriority="64" w:qFormat="1"/>
    <w:lsdException w:name="Medium List 1 Accent 4" w:uiPriority="65" w:qFormat="1"/>
    <w:lsdException w:name="Medium List 2 Accent 4" w:uiPriority="66" w:qFormat="1"/>
    <w:lsdException w:name="Medium Grid 1 Accent 4" w:uiPriority="67" w:qFormat="1"/>
    <w:lsdException w:name="Medium Grid 2 Accent 4" w:uiPriority="68" w:qFormat="1"/>
    <w:lsdException w:name="Medium Grid 3 Accent 4" w:uiPriority="69" w:qFormat="1"/>
    <w:lsdException w:name="Dark List Accent 4" w:uiPriority="70" w:qFormat="1"/>
    <w:lsdException w:name="Colorful Shading Accent 4" w:uiPriority="71" w:qFormat="1"/>
    <w:lsdException w:name="Colorful List Accent 4" w:uiPriority="72" w:qFormat="1"/>
    <w:lsdException w:name="Colorful Grid Accent 4" w:uiPriority="73" w:qFormat="1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 w:qFormat="1"/>
    <w:lsdException w:name="Medium Shading 2 Accent 5" w:uiPriority="64" w:qFormat="1"/>
    <w:lsdException w:name="Medium List 1 Accent 5" w:uiPriority="65" w:qFormat="1"/>
    <w:lsdException w:name="Medium List 2 Accent 5" w:uiPriority="66" w:qFormat="1"/>
    <w:lsdException w:name="Medium Grid 1 Accent 5" w:uiPriority="67" w:qFormat="1"/>
    <w:lsdException w:name="Medium Grid 2 Accent 5" w:uiPriority="68" w:qFormat="1"/>
    <w:lsdException w:name="Medium Grid 3 Accent 5" w:uiPriority="69" w:qFormat="1"/>
    <w:lsdException w:name="Dark List Accent 5" w:uiPriority="70" w:qFormat="1"/>
    <w:lsdException w:name="Colorful Shading Accent 5" w:uiPriority="71" w:qFormat="1"/>
    <w:lsdException w:name="Colorful List Accent 5" w:uiPriority="72" w:qFormat="1"/>
    <w:lsdException w:name="Colorful Grid Accent 5" w:uiPriority="73" w:qFormat="1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 w:qFormat="1"/>
    <w:lsdException w:name="Medium Shading 2 Accent 6" w:uiPriority="64" w:qFormat="1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 w:qFormat="1"/>
    <w:lsdException w:name="Colorful Shading Accent 6" w:uiPriority="71" w:qFormat="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qFormat/>
    <w:pPr>
      <w:spacing w:after="120"/>
    </w:pPr>
  </w:style>
  <w:style w:type="paragraph" w:styleId="BodyText2">
    <w:name w:val="Body Text 2"/>
    <w:basedOn w:val="Normal"/>
    <w:link w:val="BodyText2Char"/>
    <w:uiPriority w:val="99"/>
    <w:unhideWhenUsed/>
    <w:qFormat/>
    <w:pPr>
      <w:spacing w:after="120" w:line="480" w:lineRule="auto"/>
    </w:pPr>
  </w:style>
  <w:style w:type="paragraph" w:styleId="BodyText3">
    <w:name w:val="Body Text 3"/>
    <w:basedOn w:val="Normal"/>
    <w:link w:val="BodyText3Char"/>
    <w:uiPriority w:val="99"/>
    <w:unhideWhenUsed/>
    <w:qFormat/>
    <w:pPr>
      <w:spacing w:after="120"/>
    </w:pPr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">
    <w:name w:val="List"/>
    <w:basedOn w:val="Normal"/>
    <w:uiPriority w:val="99"/>
    <w:unhideWhenUsed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qFormat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qFormat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qFormat/>
    <w:pPr>
      <w:numPr>
        <w:numId w:val="3"/>
      </w:numPr>
      <w:contextualSpacing/>
    </w:pPr>
  </w:style>
  <w:style w:type="paragraph" w:styleId="ListContinue">
    <w:name w:val="List Continue"/>
    <w:basedOn w:val="Normal"/>
    <w:uiPriority w:val="99"/>
    <w:unhideWhenUsed/>
    <w:qFormat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qFormat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qFormat/>
    <w:pPr>
      <w:spacing w:after="120"/>
      <w:ind w:left="1080"/>
      <w:contextualSpacing/>
    </w:pPr>
  </w:style>
  <w:style w:type="paragraph" w:styleId="ListNumber">
    <w:name w:val="List Number"/>
    <w:basedOn w:val="Normal"/>
    <w:uiPriority w:val="99"/>
    <w:unhideWhenUsed/>
    <w:pPr>
      <w:numPr>
        <w:numId w:val="4"/>
      </w:numPr>
      <w:contextualSpacing/>
    </w:pPr>
  </w:style>
  <w:style w:type="paragraph" w:styleId="ListNumber2">
    <w:name w:val="List Number 2"/>
    <w:basedOn w:val="Normal"/>
    <w:uiPriority w:val="99"/>
    <w:unhideWhenUsed/>
    <w:qFormat/>
    <w:pPr>
      <w:numPr>
        <w:numId w:val="5"/>
      </w:numPr>
      <w:contextualSpacing/>
    </w:pPr>
  </w:style>
  <w:style w:type="paragraph" w:styleId="ListNumber3">
    <w:name w:val="List Number 3"/>
    <w:basedOn w:val="Normal"/>
    <w:uiPriority w:val="99"/>
    <w:unhideWhenUsed/>
    <w:pPr>
      <w:numPr>
        <w:numId w:val="6"/>
      </w:numPr>
      <w:contextualSpacing/>
    </w:pPr>
  </w:style>
  <w:style w:type="paragraph" w:styleId="MacroText">
    <w:name w:val="macro"/>
    <w:link w:val="MacroTextChar"/>
    <w:uiPriority w:val="99"/>
    <w:unhideWhenUsed/>
    <w:qFormat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val="en-US" w:eastAsia="en-US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LightShading">
    <w:name w:val="Light Shading"/>
    <w:basedOn w:val="TableNormal"/>
    <w:uiPriority w:val="60"/>
    <w:qFormat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qFormat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qFormat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qFormat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qFormat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qFormat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qFormat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qFormat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LightGrid-Accent1">
    <w:name w:val="Light Grid Accent 1"/>
    <w:basedOn w:val="TableNormal"/>
    <w:uiPriority w:val="62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LightGrid-Accent2">
    <w:name w:val="Light Grid Accent 2"/>
    <w:basedOn w:val="TableNormal"/>
    <w:uiPriority w:val="62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LightGrid-Accent3">
    <w:name w:val="Light Grid Accent 3"/>
    <w:basedOn w:val="TableNormal"/>
    <w:uiPriority w:val="62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LightGrid-Accent4">
    <w:name w:val="Light Grid Accent 4"/>
    <w:basedOn w:val="TableNormal"/>
    <w:uiPriority w:val="62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LightGrid-Accent5">
    <w:name w:val="Light Grid Accent 5"/>
    <w:basedOn w:val="TableNormal"/>
    <w:uiPriority w:val="62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LightGrid-Accent6">
    <w:name w:val="Light Grid Accent 6"/>
    <w:basedOn w:val="TableNormal"/>
    <w:uiPriority w:val="62"/>
    <w:qFormat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MediumShading1">
    <w:name w:val="Medium Shading 1"/>
    <w:basedOn w:val="TableNormal"/>
    <w:uiPriority w:val="63"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qFormat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qFormat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qFormat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qFormat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qFormat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qFormat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qFormat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qFormat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qFormat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qFormat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qFormat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qFormat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qFormat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qFormat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qFormat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qFormat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qFormat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qFormat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qFormat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qFormat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qFormat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qFormat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qFormat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qFormat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qFormat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qFormat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qFormat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qFormat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qFormat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qFormat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qFormat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qFormat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qFormat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qFormat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qFormat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styleId="NoSpacing">
    <w:name w:val="No Spacing"/>
    <w:uiPriority w:val="1"/>
    <w:qFormat/>
    <w:rPr>
      <w:sz w:val="22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uiPriority w:val="99"/>
    <w:qFormat/>
  </w:style>
  <w:style w:type="character" w:customStyle="1" w:styleId="BodyText2Char">
    <w:name w:val="Body Text 2 Char"/>
    <w:basedOn w:val="DefaultParagraphFont"/>
    <w:link w:val="BodyText2"/>
    <w:uiPriority w:val="99"/>
  </w:style>
  <w:style w:type="character" w:customStyle="1" w:styleId="BodyText3Char">
    <w:name w:val="Body Text 3 Char"/>
    <w:basedOn w:val="DefaultParagraphFont"/>
    <w:link w:val="BodyText3"/>
    <w:uiPriority w:val="99"/>
    <w:qFormat/>
    <w:rPr>
      <w:sz w:val="16"/>
      <w:szCs w:val="16"/>
    </w:rPr>
  </w:style>
  <w:style w:type="character" w:customStyle="1" w:styleId="MacroTextChar">
    <w:name w:val="Macro Text Char"/>
    <w:basedOn w:val="DefaultParagraphFont"/>
    <w:link w:val="MacroText"/>
    <w:uiPriority w:val="9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b/>
      <w:bCs/>
      <w:i/>
      <w:iCs/>
      <w:color w:val="4F81BD" w:themeColor="accent1"/>
    </w:rPr>
  </w:style>
  <w:style w:type="character" w:customStyle="1" w:styleId="SubtleEmphasis1">
    <w:name w:val="Subtle Emphasis1"/>
    <w:basedOn w:val="DefaultParagraphFont"/>
    <w:uiPriority w:val="19"/>
    <w:qFormat/>
    <w:rPr>
      <w:i/>
      <w:iCs/>
      <w:color w:val="7F7F7F" w:themeColor="text1" w:themeTint="80"/>
    </w:rPr>
  </w:style>
  <w:style w:type="character" w:customStyle="1" w:styleId="IntenseEmphasis1">
    <w:name w:val="Intense Emphasis1"/>
    <w:basedOn w:val="DefaultParagraphFont"/>
    <w:uiPriority w:val="21"/>
    <w:qFormat/>
    <w:rPr>
      <w:b/>
      <w:bCs/>
      <w:i/>
      <w:iCs/>
      <w:color w:val="4F81BD" w:themeColor="accent1"/>
    </w:rPr>
  </w:style>
  <w:style w:type="character" w:customStyle="1" w:styleId="SubtleReference1">
    <w:name w:val="Subtle Reference1"/>
    <w:basedOn w:val="DefaultParagraphFont"/>
    <w:uiPriority w:val="31"/>
    <w:qFormat/>
    <w:rPr>
      <w:smallCaps/>
      <w:color w:val="C0504D" w:themeColor="accent2"/>
      <w:u w:val="single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BookTitle1">
    <w:name w:val="Book Title1"/>
    <w:basedOn w:val="DefaultParagraphFont"/>
    <w:uiPriority w:val="33"/>
    <w:qFormat/>
    <w:rPr>
      <w:b/>
      <w:bCs/>
      <w:smallCaps/>
      <w:spacing w:val="5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4D6AD59-DA8D-4ABC-9BE4-328BF640C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Fr. Dr. RENNY THOMAS</cp:lastModifiedBy>
  <cp:revision>2</cp:revision>
  <cp:lastPrinted>2026-04-27T10:00:00Z</cp:lastPrinted>
  <dcterms:created xsi:type="dcterms:W3CDTF">2013-12-23T23:15:00Z</dcterms:created>
  <dcterms:modified xsi:type="dcterms:W3CDTF">2026-04-28T06:07:00Z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39A963444BC64A5E929881E3252A160C_13</vt:lpwstr>
  </property>
  <property fmtid="{D5CDD505-2E9C-101B-9397-08002B2CF9AE}" pid="3" name="KSOProductBuildVer">
    <vt:lpwstr>1033-12.2.0.23196</vt:lpwstr>
  </property>
  <property fmtid="{D5CDD505-2E9C-101B-9397-08002B2CF9AE}" pid="4" name="NXPowerLiteLastOptimized">
    <vt:lpwstr>45869</vt:lpwstr>
  </property>
  <property fmtid="{D5CDD505-2E9C-101B-9397-08002B2CF9AE}" pid="5" name="NXPowerLiteSettings">
    <vt:lpwstr>E7000400038000</vt:lpwstr>
  </property>
  <property fmtid="{D5CDD505-2E9C-101B-9397-08002B2CF9AE}" pid="6" name="NXPowerLiteVersion">
    <vt:lpwstr>S11.0.1</vt:lpwstr>
  </property>
</Properties>
</file>